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65" w:rsidRDefault="003E0C99" w:rsidP="00987B46">
      <w:pPr>
        <w:pStyle w:val="a3"/>
        <w:spacing w:after="120"/>
        <w:jc w:val="center"/>
        <w:rPr>
          <w:rFonts w:ascii="Times New Roman" w:hAnsi="Times New Roman"/>
          <w:b/>
          <w:sz w:val="32"/>
          <w:szCs w:val="32"/>
        </w:rPr>
      </w:pPr>
      <w:r>
        <w:rPr>
          <w:rFonts w:ascii="Times New Roman" w:hAnsi="Times New Roman"/>
          <w:b/>
          <w:noProof/>
          <w:sz w:val="32"/>
          <w:szCs w:val="32"/>
          <w:lang w:eastAsia="ru-RU"/>
        </w:rPr>
        <w:drawing>
          <wp:inline distT="0" distB="0" distL="0" distR="0">
            <wp:extent cx="5940425" cy="8394404"/>
            <wp:effectExtent l="19050" t="0" r="3175" b="0"/>
            <wp:docPr id="2" name="Рисунок 1" descr="C:\Users\Лена\Desktop\сайт к обр\программа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сайт к обр\программа развития.jpg"/>
                    <pic:cNvPicPr>
                      <a:picLocks noChangeAspect="1" noChangeArrowheads="1"/>
                    </pic:cNvPicPr>
                  </pic:nvPicPr>
                  <pic:blipFill>
                    <a:blip r:embed="rId9"/>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3E0C99" w:rsidRDefault="003E0C99" w:rsidP="00987B46">
      <w:pPr>
        <w:pStyle w:val="a3"/>
        <w:spacing w:after="120"/>
        <w:jc w:val="center"/>
        <w:rPr>
          <w:rFonts w:ascii="Times New Roman" w:hAnsi="Times New Roman"/>
          <w:b/>
          <w:sz w:val="32"/>
          <w:szCs w:val="32"/>
        </w:rPr>
      </w:pPr>
    </w:p>
    <w:p w:rsidR="003E0C99" w:rsidRDefault="003E0C99" w:rsidP="00987B46">
      <w:pPr>
        <w:pStyle w:val="a3"/>
        <w:spacing w:after="120"/>
        <w:jc w:val="center"/>
        <w:rPr>
          <w:rFonts w:ascii="Times New Roman" w:hAnsi="Times New Roman"/>
          <w:b/>
          <w:sz w:val="32"/>
          <w:szCs w:val="32"/>
        </w:rPr>
      </w:pPr>
    </w:p>
    <w:p w:rsidR="003E0C99" w:rsidRDefault="003E0C99" w:rsidP="00987B46">
      <w:pPr>
        <w:pStyle w:val="a3"/>
        <w:spacing w:after="120"/>
        <w:jc w:val="center"/>
        <w:rPr>
          <w:rFonts w:ascii="Times New Roman" w:hAnsi="Times New Roman"/>
          <w:b/>
          <w:sz w:val="32"/>
          <w:szCs w:val="32"/>
        </w:rPr>
      </w:pPr>
    </w:p>
    <w:p w:rsidR="00987B46" w:rsidRPr="003E0C99" w:rsidRDefault="00987B46" w:rsidP="003E0C99">
      <w:pPr>
        <w:pStyle w:val="a3"/>
        <w:spacing w:after="120"/>
        <w:rPr>
          <w:rFonts w:ascii="Times New Roman" w:hAnsi="Times New Roman"/>
          <w:b/>
          <w:sz w:val="24"/>
          <w:szCs w:val="24"/>
        </w:rPr>
      </w:pPr>
      <w:r w:rsidRPr="003E0C99">
        <w:rPr>
          <w:rFonts w:ascii="Times New Roman" w:hAnsi="Times New Roman"/>
          <w:b/>
          <w:sz w:val="24"/>
          <w:szCs w:val="24"/>
        </w:rPr>
        <w:lastRenderedPageBreak/>
        <w:t>Содержание программы</w:t>
      </w:r>
    </w:p>
    <w:p w:rsidR="00987B46" w:rsidRPr="003E0C99" w:rsidRDefault="00987B46" w:rsidP="003E0C99">
      <w:pPr>
        <w:pStyle w:val="a3"/>
        <w:spacing w:after="120"/>
        <w:rPr>
          <w:rFonts w:ascii="Times New Roman" w:hAnsi="Times New Roman"/>
          <w:color w:val="FF0000"/>
          <w:sz w:val="24"/>
          <w:szCs w:val="24"/>
        </w:rPr>
      </w:pPr>
      <w:r w:rsidRPr="003E0C99">
        <w:rPr>
          <w:rFonts w:ascii="Times New Roman" w:hAnsi="Times New Roman"/>
          <w:b/>
          <w:sz w:val="24"/>
          <w:szCs w:val="24"/>
        </w:rPr>
        <w:t>Введение</w:t>
      </w:r>
      <w:r w:rsidRPr="003E0C99">
        <w:rPr>
          <w:rFonts w:ascii="Times New Roman" w:hAnsi="Times New Roman"/>
          <w:sz w:val="24"/>
          <w:szCs w:val="24"/>
        </w:rPr>
        <w:t>…………………………………………………………………</w:t>
      </w:r>
      <w:r w:rsidR="00166D8A">
        <w:rPr>
          <w:rFonts w:ascii="Times New Roman" w:hAnsi="Times New Roman"/>
          <w:sz w:val="24"/>
          <w:szCs w:val="24"/>
        </w:rPr>
        <w:t>…………………</w:t>
      </w:r>
      <w:r w:rsidR="00166D8A" w:rsidRPr="003D15D0">
        <w:rPr>
          <w:rFonts w:ascii="Times New Roman" w:hAnsi="Times New Roman"/>
          <w:sz w:val="24"/>
          <w:szCs w:val="24"/>
        </w:rPr>
        <w:t>..</w:t>
      </w:r>
      <w:r w:rsidRPr="003E0C99">
        <w:rPr>
          <w:rFonts w:ascii="Times New Roman" w:hAnsi="Times New Roman"/>
          <w:sz w:val="24"/>
          <w:szCs w:val="24"/>
        </w:rPr>
        <w:t>….....</w:t>
      </w:r>
      <w:r w:rsidR="00A11D03">
        <w:rPr>
          <w:rFonts w:ascii="Times New Roman" w:hAnsi="Times New Roman"/>
          <w:sz w:val="24"/>
          <w:szCs w:val="24"/>
        </w:rPr>
        <w:t>.</w:t>
      </w:r>
      <w:r w:rsidR="00166D8A" w:rsidRPr="003D15D0">
        <w:rPr>
          <w:rFonts w:ascii="Times New Roman" w:hAnsi="Times New Roman"/>
          <w:sz w:val="24"/>
          <w:szCs w:val="24"/>
        </w:rPr>
        <w:t>.</w:t>
      </w:r>
      <w:r w:rsidRPr="003E0C99">
        <w:rPr>
          <w:rFonts w:ascii="Times New Roman" w:hAnsi="Times New Roman"/>
          <w:sz w:val="24"/>
          <w:szCs w:val="24"/>
        </w:rPr>
        <w:t>….</w:t>
      </w:r>
      <w:r w:rsidR="00A11D03">
        <w:rPr>
          <w:rFonts w:ascii="Times New Roman" w:hAnsi="Times New Roman"/>
          <w:sz w:val="24"/>
          <w:szCs w:val="24"/>
        </w:rPr>
        <w:t>.</w:t>
      </w:r>
      <w:r w:rsidRPr="003E0C99">
        <w:rPr>
          <w:rFonts w:ascii="Times New Roman" w:hAnsi="Times New Roman"/>
          <w:sz w:val="24"/>
          <w:szCs w:val="24"/>
        </w:rPr>
        <w:t>3</w:t>
      </w:r>
    </w:p>
    <w:p w:rsidR="00987B46" w:rsidRPr="003E0C99" w:rsidRDefault="00987B46" w:rsidP="003E0C99">
      <w:pPr>
        <w:pStyle w:val="a3"/>
        <w:spacing w:after="120"/>
        <w:rPr>
          <w:rFonts w:ascii="Times New Roman" w:hAnsi="Times New Roman"/>
          <w:sz w:val="24"/>
          <w:szCs w:val="24"/>
        </w:rPr>
      </w:pPr>
      <w:r w:rsidRPr="003E0C99">
        <w:rPr>
          <w:rFonts w:ascii="Times New Roman" w:hAnsi="Times New Roman"/>
          <w:b/>
          <w:sz w:val="24"/>
          <w:szCs w:val="24"/>
        </w:rPr>
        <w:t>1.  Паспорт Программы</w:t>
      </w:r>
      <w:r w:rsidRPr="003E0C99">
        <w:rPr>
          <w:rFonts w:ascii="Times New Roman" w:hAnsi="Times New Roman"/>
          <w:sz w:val="24"/>
          <w:szCs w:val="24"/>
        </w:rPr>
        <w:t xml:space="preserve"> …………………………………………………</w:t>
      </w:r>
      <w:r w:rsidR="003E0C99">
        <w:rPr>
          <w:rFonts w:ascii="Times New Roman" w:hAnsi="Times New Roman"/>
          <w:sz w:val="24"/>
          <w:szCs w:val="24"/>
        </w:rPr>
        <w:t>………………</w:t>
      </w:r>
      <w:r w:rsidR="00166D8A" w:rsidRPr="003D15D0">
        <w:rPr>
          <w:rFonts w:ascii="Times New Roman" w:hAnsi="Times New Roman"/>
          <w:sz w:val="24"/>
          <w:szCs w:val="24"/>
        </w:rPr>
        <w:t>…………………………</w:t>
      </w:r>
      <w:r w:rsidR="003E0C99">
        <w:rPr>
          <w:rFonts w:ascii="Times New Roman" w:hAnsi="Times New Roman"/>
          <w:sz w:val="24"/>
          <w:szCs w:val="24"/>
        </w:rPr>
        <w:t>…….</w:t>
      </w:r>
      <w:r w:rsidRPr="003E0C99">
        <w:rPr>
          <w:rFonts w:ascii="Times New Roman" w:hAnsi="Times New Roman"/>
          <w:sz w:val="24"/>
          <w:szCs w:val="24"/>
        </w:rPr>
        <w:t>…</w:t>
      </w:r>
      <w:r w:rsidR="00DB4E0E">
        <w:rPr>
          <w:rFonts w:ascii="Times New Roman" w:hAnsi="Times New Roman"/>
          <w:sz w:val="24"/>
          <w:szCs w:val="24"/>
        </w:rPr>
        <w:t>..</w:t>
      </w:r>
      <w:r w:rsidRPr="003E0C99">
        <w:rPr>
          <w:rFonts w:ascii="Times New Roman" w:hAnsi="Times New Roman"/>
          <w:sz w:val="24"/>
          <w:szCs w:val="24"/>
        </w:rPr>
        <w:t>.…</w:t>
      </w:r>
      <w:r w:rsidR="00166D8A" w:rsidRPr="003D15D0">
        <w:rPr>
          <w:rFonts w:ascii="Times New Roman" w:hAnsi="Times New Roman"/>
          <w:sz w:val="24"/>
          <w:szCs w:val="24"/>
        </w:rPr>
        <w:t>.</w:t>
      </w:r>
      <w:r w:rsidRPr="003E0C99">
        <w:rPr>
          <w:rFonts w:ascii="Times New Roman" w:hAnsi="Times New Roman"/>
          <w:sz w:val="24"/>
          <w:szCs w:val="24"/>
        </w:rPr>
        <w:t>.</w:t>
      </w:r>
      <w:r w:rsidR="00A11D03">
        <w:rPr>
          <w:rFonts w:ascii="Times New Roman" w:hAnsi="Times New Roman"/>
          <w:sz w:val="24"/>
          <w:szCs w:val="24"/>
        </w:rPr>
        <w:t>..</w:t>
      </w:r>
      <w:r w:rsidRPr="003E0C99">
        <w:rPr>
          <w:rFonts w:ascii="Times New Roman" w:hAnsi="Times New Roman"/>
          <w:sz w:val="24"/>
          <w:szCs w:val="24"/>
        </w:rPr>
        <w:t>5</w:t>
      </w:r>
    </w:p>
    <w:p w:rsidR="00987B46" w:rsidRPr="003E0C99" w:rsidRDefault="00987B46" w:rsidP="003E0C99">
      <w:pPr>
        <w:pStyle w:val="a3"/>
        <w:spacing w:after="120"/>
        <w:rPr>
          <w:rFonts w:ascii="Times New Roman" w:hAnsi="Times New Roman"/>
          <w:sz w:val="24"/>
          <w:szCs w:val="24"/>
        </w:rPr>
      </w:pPr>
      <w:r w:rsidRPr="003E0C99">
        <w:rPr>
          <w:rFonts w:ascii="Times New Roman" w:hAnsi="Times New Roman"/>
          <w:b/>
          <w:sz w:val="24"/>
          <w:szCs w:val="24"/>
        </w:rPr>
        <w:t>2.  Информационная справка</w:t>
      </w:r>
      <w:r w:rsidRPr="003E0C99">
        <w:rPr>
          <w:rFonts w:ascii="Times New Roman" w:hAnsi="Times New Roman"/>
          <w:sz w:val="24"/>
          <w:szCs w:val="24"/>
        </w:rPr>
        <w:t xml:space="preserve"> ……………………………………..………</w:t>
      </w:r>
      <w:r w:rsidR="003E0C99">
        <w:rPr>
          <w:rFonts w:ascii="Times New Roman" w:hAnsi="Times New Roman"/>
          <w:sz w:val="24"/>
          <w:szCs w:val="24"/>
        </w:rPr>
        <w:t>……………………</w:t>
      </w:r>
      <w:r w:rsidR="00DB4E0E">
        <w:rPr>
          <w:rFonts w:ascii="Times New Roman" w:hAnsi="Times New Roman"/>
          <w:sz w:val="24"/>
          <w:szCs w:val="24"/>
        </w:rPr>
        <w:t>…</w:t>
      </w:r>
      <w:r w:rsidR="003E0C99">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166D8A">
        <w:rPr>
          <w:rFonts w:ascii="Times New Roman" w:hAnsi="Times New Roman"/>
          <w:sz w:val="24"/>
          <w:szCs w:val="24"/>
        </w:rPr>
        <w:t>…</w:t>
      </w:r>
      <w:r w:rsidR="00166D8A" w:rsidRPr="00166D8A">
        <w:rPr>
          <w:rFonts w:ascii="Times New Roman" w:hAnsi="Times New Roman"/>
          <w:sz w:val="24"/>
          <w:szCs w:val="24"/>
        </w:rPr>
        <w:t>.</w:t>
      </w:r>
      <w:r w:rsidR="00A11D03">
        <w:rPr>
          <w:rFonts w:ascii="Times New Roman" w:hAnsi="Times New Roman"/>
          <w:sz w:val="24"/>
          <w:szCs w:val="24"/>
        </w:rPr>
        <w:t>…</w:t>
      </w:r>
      <w:r w:rsidRPr="003E0C99">
        <w:rPr>
          <w:rFonts w:ascii="Times New Roman" w:hAnsi="Times New Roman"/>
          <w:sz w:val="24"/>
          <w:szCs w:val="24"/>
        </w:rPr>
        <w:t>.</w:t>
      </w:r>
      <w:r w:rsidR="00FC093A" w:rsidRPr="003E0C99">
        <w:rPr>
          <w:rFonts w:ascii="Times New Roman" w:hAnsi="Times New Roman"/>
          <w:sz w:val="24"/>
          <w:szCs w:val="24"/>
        </w:rPr>
        <w:t>7</w:t>
      </w:r>
    </w:p>
    <w:p w:rsidR="00987B46" w:rsidRPr="003E0C99" w:rsidRDefault="00987B46" w:rsidP="003E0C99">
      <w:pPr>
        <w:pStyle w:val="30"/>
        <w:shd w:val="clear" w:color="auto" w:fill="auto"/>
        <w:tabs>
          <w:tab w:val="left" w:pos="800"/>
        </w:tabs>
        <w:spacing w:line="370" w:lineRule="exact"/>
        <w:ind w:left="284" w:hanging="284"/>
        <w:jc w:val="left"/>
        <w:rPr>
          <w:rFonts w:cs="Times New Roman"/>
          <w:b w:val="0"/>
          <w:sz w:val="24"/>
          <w:szCs w:val="24"/>
        </w:rPr>
      </w:pPr>
      <w:r w:rsidRPr="003E0C99">
        <w:rPr>
          <w:rFonts w:cs="Times New Roman"/>
          <w:sz w:val="24"/>
          <w:szCs w:val="24"/>
        </w:rPr>
        <w:t>3.  Проблемный анализ деятельности ДОУ за период, предшествующий инновационному циклу развития</w:t>
      </w:r>
      <w:r w:rsidRPr="003E0C99">
        <w:rPr>
          <w:rFonts w:cs="Times New Roman"/>
          <w:b w:val="0"/>
          <w:sz w:val="24"/>
          <w:szCs w:val="24"/>
        </w:rPr>
        <w:t>………………………………………</w:t>
      </w:r>
      <w:r w:rsidR="003E0C99">
        <w:rPr>
          <w:rFonts w:cs="Times New Roman"/>
          <w:b w:val="0"/>
          <w:sz w:val="24"/>
          <w:szCs w:val="24"/>
        </w:rPr>
        <w:t>………………………………………...</w:t>
      </w:r>
      <w:r w:rsidR="00DB4E0E">
        <w:rPr>
          <w:rFonts w:cs="Times New Roman"/>
          <w:b w:val="0"/>
          <w:sz w:val="24"/>
          <w:szCs w:val="24"/>
        </w:rPr>
        <w:t>.</w:t>
      </w:r>
      <w:r w:rsidRPr="003E0C99">
        <w:rPr>
          <w:rFonts w:cs="Times New Roman"/>
          <w:b w:val="0"/>
          <w:sz w:val="24"/>
          <w:szCs w:val="24"/>
        </w:rPr>
        <w:t>…</w:t>
      </w:r>
      <w:r w:rsidR="00166D8A">
        <w:rPr>
          <w:rFonts w:cs="Times New Roman"/>
          <w:b w:val="0"/>
          <w:sz w:val="24"/>
          <w:szCs w:val="24"/>
        </w:rPr>
        <w:t>…</w:t>
      </w:r>
      <w:r w:rsidR="00166D8A" w:rsidRPr="00166D8A">
        <w:rPr>
          <w:rFonts w:cs="Times New Roman"/>
          <w:b w:val="0"/>
          <w:sz w:val="24"/>
          <w:szCs w:val="24"/>
        </w:rPr>
        <w:t>..</w:t>
      </w:r>
      <w:r w:rsidR="00DB4E0E">
        <w:rPr>
          <w:rFonts w:cs="Times New Roman"/>
          <w:b w:val="0"/>
          <w:sz w:val="24"/>
          <w:szCs w:val="24"/>
        </w:rPr>
        <w:t>…</w:t>
      </w:r>
      <w:r w:rsidR="00166D8A" w:rsidRPr="00166D8A">
        <w:rPr>
          <w:rFonts w:cs="Times New Roman"/>
          <w:b w:val="0"/>
          <w:sz w:val="24"/>
          <w:szCs w:val="24"/>
        </w:rPr>
        <w:t>.</w:t>
      </w:r>
      <w:r w:rsidR="00DB4E0E">
        <w:rPr>
          <w:rFonts w:cs="Times New Roman"/>
          <w:b w:val="0"/>
          <w:sz w:val="24"/>
          <w:szCs w:val="24"/>
        </w:rPr>
        <w:t>.</w:t>
      </w:r>
      <w:r w:rsidR="00A11D03">
        <w:rPr>
          <w:rFonts w:cs="Times New Roman"/>
          <w:b w:val="0"/>
          <w:sz w:val="24"/>
          <w:szCs w:val="24"/>
        </w:rPr>
        <w:t>..</w:t>
      </w:r>
      <w:r w:rsidR="005842DA">
        <w:rPr>
          <w:rFonts w:cs="Times New Roman"/>
          <w:b w:val="0"/>
          <w:sz w:val="24"/>
          <w:szCs w:val="24"/>
        </w:rPr>
        <w:t>13</w:t>
      </w:r>
      <w:r w:rsidR="00DB4E0E">
        <w:rPr>
          <w:rFonts w:cs="Times New Roman"/>
          <w:b w:val="0"/>
          <w:sz w:val="24"/>
          <w:szCs w:val="24"/>
        </w:rPr>
        <w:t xml:space="preserve"> </w:t>
      </w:r>
    </w:p>
    <w:p w:rsidR="00987B46" w:rsidRPr="003E0C99" w:rsidRDefault="00987B46" w:rsidP="003E0C99">
      <w:pPr>
        <w:pStyle w:val="a3"/>
        <w:rPr>
          <w:rFonts w:ascii="Times New Roman" w:hAnsi="Times New Roman"/>
          <w:sz w:val="24"/>
          <w:szCs w:val="24"/>
        </w:rPr>
      </w:pPr>
      <w:r w:rsidRPr="003E0C99">
        <w:rPr>
          <w:rFonts w:ascii="Times New Roman" w:hAnsi="Times New Roman"/>
          <w:b/>
          <w:sz w:val="24"/>
          <w:szCs w:val="24"/>
        </w:rPr>
        <w:t>3.1.</w:t>
      </w:r>
      <w:r w:rsidRPr="003E0C99">
        <w:rPr>
          <w:rFonts w:ascii="Times New Roman" w:hAnsi="Times New Roman"/>
          <w:bCs/>
          <w:sz w:val="24"/>
          <w:szCs w:val="24"/>
        </w:rPr>
        <w:t>Анализ образовательной политики и социального заказа ……………</w:t>
      </w:r>
      <w:r w:rsidR="003E0C99">
        <w:rPr>
          <w:rFonts w:ascii="Times New Roman" w:hAnsi="Times New Roman"/>
          <w:bCs/>
          <w:sz w:val="24"/>
          <w:szCs w:val="24"/>
        </w:rPr>
        <w:t>…………………….</w:t>
      </w:r>
      <w:r w:rsidR="00DB4E0E">
        <w:rPr>
          <w:rFonts w:ascii="Times New Roman" w:hAnsi="Times New Roman"/>
          <w:bCs/>
          <w:sz w:val="24"/>
          <w:szCs w:val="24"/>
        </w:rPr>
        <w:t>.</w:t>
      </w:r>
      <w:r w:rsidRPr="003E0C99">
        <w:rPr>
          <w:rFonts w:ascii="Times New Roman" w:hAnsi="Times New Roman"/>
          <w:bCs/>
          <w:sz w:val="24"/>
          <w:szCs w:val="24"/>
        </w:rPr>
        <w:t>…</w:t>
      </w:r>
      <w:r w:rsidR="00A11D03">
        <w:rPr>
          <w:rFonts w:ascii="Times New Roman" w:hAnsi="Times New Roman"/>
          <w:bCs/>
          <w:sz w:val="24"/>
          <w:szCs w:val="24"/>
        </w:rPr>
        <w:t>.</w:t>
      </w:r>
      <w:r w:rsidRPr="003E0C99">
        <w:rPr>
          <w:rFonts w:ascii="Times New Roman" w:hAnsi="Times New Roman"/>
          <w:bCs/>
          <w:sz w:val="24"/>
          <w:szCs w:val="24"/>
        </w:rPr>
        <w:t>.</w:t>
      </w:r>
      <w:r w:rsidR="005842DA">
        <w:rPr>
          <w:rFonts w:ascii="Times New Roman" w:hAnsi="Times New Roman"/>
          <w:bCs/>
          <w:sz w:val="24"/>
          <w:szCs w:val="24"/>
        </w:rPr>
        <w:t>13</w:t>
      </w:r>
    </w:p>
    <w:p w:rsidR="00987B46" w:rsidRPr="003E0C99" w:rsidRDefault="00987B46" w:rsidP="003E0C99">
      <w:pPr>
        <w:shd w:val="clear" w:color="auto" w:fill="FFFFFF"/>
        <w:tabs>
          <w:tab w:val="left" w:pos="1134"/>
        </w:tabs>
        <w:autoSpaceDE w:val="0"/>
        <w:autoSpaceDN w:val="0"/>
        <w:adjustRightInd w:val="0"/>
        <w:rPr>
          <w:bCs/>
        </w:rPr>
      </w:pPr>
      <w:r w:rsidRPr="003E0C99">
        <w:rPr>
          <w:b/>
        </w:rPr>
        <w:t>3.2</w:t>
      </w:r>
      <w:r w:rsidRPr="003E0C99">
        <w:t>. Анализ жизне</w:t>
      </w:r>
      <w:r w:rsidR="003E0C99">
        <w:t>деятельности ДОУ……………………………………………………………</w:t>
      </w:r>
      <w:r w:rsidR="00DB4E0E">
        <w:t>.</w:t>
      </w:r>
      <w:r w:rsidR="003E0C99">
        <w:t>….</w:t>
      </w:r>
      <w:r w:rsidR="00A11D03">
        <w:t>.</w:t>
      </w:r>
      <w:r w:rsidRPr="003E0C99">
        <w:t>.</w:t>
      </w:r>
      <w:r w:rsidR="00EE2F8F" w:rsidRPr="003E0C99">
        <w:t>15</w:t>
      </w:r>
    </w:p>
    <w:p w:rsidR="00987B46" w:rsidRPr="003E0C99" w:rsidRDefault="00987B46" w:rsidP="003E0C99">
      <w:pPr>
        <w:shd w:val="clear" w:color="auto" w:fill="FFFFFF"/>
        <w:tabs>
          <w:tab w:val="left" w:pos="1134"/>
        </w:tabs>
        <w:autoSpaceDE w:val="0"/>
        <w:autoSpaceDN w:val="0"/>
        <w:adjustRightInd w:val="0"/>
        <w:rPr>
          <w:bCs/>
        </w:rPr>
      </w:pPr>
      <w:r w:rsidRPr="003E0C99">
        <w:rPr>
          <w:b/>
          <w:bCs/>
        </w:rPr>
        <w:t>3.3.</w:t>
      </w:r>
      <w:r w:rsidRPr="003E0C99">
        <w:rPr>
          <w:bCs/>
        </w:rPr>
        <w:t xml:space="preserve"> Анализ результатов образовательного процесса ………………………</w:t>
      </w:r>
      <w:r w:rsidR="003E0C99">
        <w:rPr>
          <w:bCs/>
        </w:rPr>
        <w:t>…………………….</w:t>
      </w:r>
      <w:r w:rsidRPr="003E0C99">
        <w:rPr>
          <w:bCs/>
        </w:rPr>
        <w:t>..</w:t>
      </w:r>
      <w:r w:rsidR="00DB4E0E">
        <w:rPr>
          <w:bCs/>
        </w:rPr>
        <w:t>.</w:t>
      </w:r>
      <w:r w:rsidR="00A11D03">
        <w:rPr>
          <w:bCs/>
        </w:rPr>
        <w:t>.</w:t>
      </w:r>
      <w:r w:rsidR="005842DA">
        <w:rPr>
          <w:bCs/>
        </w:rPr>
        <w:t xml:space="preserve"> 15</w:t>
      </w:r>
    </w:p>
    <w:p w:rsidR="00987B46" w:rsidRPr="003E0C99" w:rsidRDefault="00987B46" w:rsidP="003E0C99">
      <w:pPr>
        <w:numPr>
          <w:ilvl w:val="2"/>
          <w:numId w:val="3"/>
        </w:numPr>
        <w:shd w:val="clear" w:color="auto" w:fill="FFFFFF"/>
        <w:autoSpaceDE w:val="0"/>
        <w:autoSpaceDN w:val="0"/>
        <w:adjustRightInd w:val="0"/>
        <w:ind w:left="1276" w:hanging="709"/>
      </w:pPr>
      <w:r w:rsidRPr="003E0C99">
        <w:t>Физическое развитие</w:t>
      </w:r>
      <w:r w:rsidR="003E0C99">
        <w:t>…………………………………………………………………</w:t>
      </w:r>
      <w:r w:rsidR="00A11D03">
        <w:t>.</w:t>
      </w:r>
      <w:r w:rsidR="003E0C99">
        <w:t>…</w:t>
      </w:r>
      <w:r w:rsidR="005842DA">
        <w:t>15</w:t>
      </w:r>
    </w:p>
    <w:p w:rsidR="00987B46" w:rsidRPr="003E0C99" w:rsidRDefault="00987B46" w:rsidP="003E0C99">
      <w:pPr>
        <w:numPr>
          <w:ilvl w:val="2"/>
          <w:numId w:val="3"/>
        </w:numPr>
        <w:shd w:val="clear" w:color="auto" w:fill="FFFFFF"/>
        <w:autoSpaceDE w:val="0"/>
        <w:autoSpaceDN w:val="0"/>
        <w:adjustRightInd w:val="0"/>
        <w:ind w:left="1276" w:hanging="709"/>
      </w:pPr>
      <w:r w:rsidRPr="003E0C99">
        <w:t>Художественно-эстет</w:t>
      </w:r>
      <w:r w:rsidR="003E0C99">
        <w:t>ическое развитие …………………………………………….....</w:t>
      </w:r>
      <w:r w:rsidR="00A11D03">
        <w:t>.</w:t>
      </w:r>
      <w:r w:rsidR="005842DA">
        <w:t>18</w:t>
      </w:r>
    </w:p>
    <w:p w:rsidR="00987B46" w:rsidRPr="003E0C99" w:rsidRDefault="00987B46" w:rsidP="003E0C99">
      <w:pPr>
        <w:numPr>
          <w:ilvl w:val="2"/>
          <w:numId w:val="3"/>
        </w:numPr>
        <w:shd w:val="clear" w:color="auto" w:fill="FFFFFF"/>
        <w:autoSpaceDE w:val="0"/>
        <w:autoSpaceDN w:val="0"/>
        <w:adjustRightInd w:val="0"/>
        <w:ind w:left="1276" w:hanging="709"/>
      </w:pPr>
      <w:r w:rsidRPr="003E0C99">
        <w:t>Познаватель</w:t>
      </w:r>
      <w:r w:rsidR="003E0C99">
        <w:t>ное развитие ……………………………………………………………….</w:t>
      </w:r>
      <w:r w:rsidR="005842DA">
        <w:t>20</w:t>
      </w:r>
    </w:p>
    <w:p w:rsidR="00987B46" w:rsidRPr="003E0C99" w:rsidRDefault="00987B46" w:rsidP="003E0C99">
      <w:pPr>
        <w:numPr>
          <w:ilvl w:val="2"/>
          <w:numId w:val="3"/>
        </w:numPr>
        <w:shd w:val="clear" w:color="auto" w:fill="FFFFFF"/>
        <w:autoSpaceDE w:val="0"/>
        <w:autoSpaceDN w:val="0"/>
        <w:adjustRightInd w:val="0"/>
        <w:ind w:left="1276" w:hanging="709"/>
      </w:pPr>
      <w:r w:rsidRPr="003E0C99">
        <w:t xml:space="preserve">Речевое </w:t>
      </w:r>
      <w:r w:rsidR="00FC093A" w:rsidRPr="003E0C99">
        <w:t>развитие ………………………………………………</w:t>
      </w:r>
      <w:r w:rsidR="003E0C99">
        <w:t>…………………….</w:t>
      </w:r>
      <w:r w:rsidR="00FC093A" w:rsidRPr="003E0C99">
        <w:t>…..</w:t>
      </w:r>
      <w:r w:rsidR="005842DA">
        <w:t>20</w:t>
      </w:r>
    </w:p>
    <w:p w:rsidR="00987B46" w:rsidRPr="003E0C99" w:rsidRDefault="00987B46" w:rsidP="003E0C99">
      <w:pPr>
        <w:numPr>
          <w:ilvl w:val="2"/>
          <w:numId w:val="3"/>
        </w:numPr>
        <w:shd w:val="clear" w:color="auto" w:fill="FFFFFF"/>
        <w:autoSpaceDE w:val="0"/>
        <w:autoSpaceDN w:val="0"/>
        <w:adjustRightInd w:val="0"/>
        <w:ind w:left="1276" w:hanging="709"/>
      </w:pPr>
      <w:r w:rsidRPr="003E0C99">
        <w:t>Социально-коммуник</w:t>
      </w:r>
      <w:r w:rsidR="003E0C99">
        <w:t>ативное развитие ……………</w:t>
      </w:r>
      <w:r w:rsidR="00DB4E0E">
        <w:t>…………………….</w:t>
      </w:r>
      <w:r w:rsidR="003E0C99">
        <w:t>………...….</w:t>
      </w:r>
      <w:r w:rsidR="005842DA">
        <w:t>22</w:t>
      </w:r>
    </w:p>
    <w:p w:rsidR="000955D7" w:rsidRPr="003E0C99" w:rsidRDefault="000955D7" w:rsidP="003E0C99">
      <w:pPr>
        <w:shd w:val="clear" w:color="auto" w:fill="FFFFFF"/>
        <w:autoSpaceDE w:val="0"/>
        <w:autoSpaceDN w:val="0"/>
        <w:adjustRightInd w:val="0"/>
      </w:pPr>
      <w:r w:rsidRPr="003E0C99">
        <w:rPr>
          <w:b/>
        </w:rPr>
        <w:t>3.4.</w:t>
      </w:r>
      <w:r w:rsidRPr="003E0C99">
        <w:t>Содержание коррекционной работы в логопедических группах</w:t>
      </w:r>
      <w:r w:rsidR="009B17CC" w:rsidRPr="003E0C99">
        <w:t>……</w:t>
      </w:r>
      <w:r w:rsidR="00DB4E0E">
        <w:t>…………………………</w:t>
      </w:r>
      <w:r w:rsidR="00FC093A" w:rsidRPr="003E0C99">
        <w:t>.</w:t>
      </w:r>
      <w:r w:rsidR="005842DA">
        <w:t>23</w:t>
      </w:r>
    </w:p>
    <w:p w:rsidR="002078CD" w:rsidRPr="003E0C99" w:rsidRDefault="002078CD" w:rsidP="003E0C99">
      <w:pPr>
        <w:shd w:val="clear" w:color="auto" w:fill="FFFFFF"/>
        <w:autoSpaceDE w:val="0"/>
        <w:autoSpaceDN w:val="0"/>
        <w:adjustRightInd w:val="0"/>
        <w:rPr>
          <w:b/>
        </w:rPr>
      </w:pPr>
      <w:r w:rsidRPr="003E0C99">
        <w:rPr>
          <w:b/>
        </w:rPr>
        <w:t>3.5.</w:t>
      </w:r>
      <w:r w:rsidRPr="003E0C99">
        <w:t>Содержание коррекционной работы в группе компенсирующего вида</w:t>
      </w:r>
      <w:r w:rsidR="00DB4E0E">
        <w:t>………………………..</w:t>
      </w:r>
      <w:r w:rsidR="005842DA">
        <w:t>24</w:t>
      </w:r>
    </w:p>
    <w:p w:rsidR="000C5FE9" w:rsidRPr="003E0C99" w:rsidRDefault="002078CD" w:rsidP="003E0C99">
      <w:pPr>
        <w:shd w:val="clear" w:color="auto" w:fill="FFFFFF"/>
        <w:tabs>
          <w:tab w:val="left" w:pos="1134"/>
        </w:tabs>
        <w:autoSpaceDE w:val="0"/>
        <w:autoSpaceDN w:val="0"/>
        <w:adjustRightInd w:val="0"/>
        <w:rPr>
          <w:bCs/>
        </w:rPr>
      </w:pPr>
      <w:r w:rsidRPr="003E0C99">
        <w:rPr>
          <w:b/>
          <w:bCs/>
        </w:rPr>
        <w:t>3.6</w:t>
      </w:r>
      <w:r w:rsidR="000C5FE9" w:rsidRPr="003E0C99">
        <w:rPr>
          <w:b/>
          <w:bCs/>
        </w:rPr>
        <w:t>.</w:t>
      </w:r>
      <w:r w:rsidR="000C5FE9" w:rsidRPr="003E0C99">
        <w:rPr>
          <w:bCs/>
        </w:rPr>
        <w:t>Готовность выпускников к школьному обучению……………………</w:t>
      </w:r>
      <w:r w:rsidRPr="003E0C99">
        <w:rPr>
          <w:bCs/>
        </w:rPr>
        <w:t>…</w:t>
      </w:r>
      <w:r w:rsidR="00DB4E0E">
        <w:rPr>
          <w:bCs/>
        </w:rPr>
        <w:t>………………………</w:t>
      </w:r>
      <w:r w:rsidR="005842DA">
        <w:rPr>
          <w:bCs/>
        </w:rPr>
        <w:t>25</w:t>
      </w:r>
    </w:p>
    <w:p w:rsidR="000C5FE9" w:rsidRPr="003E0C99" w:rsidRDefault="002078CD" w:rsidP="003E0C99">
      <w:pPr>
        <w:shd w:val="clear" w:color="auto" w:fill="FFFFFF"/>
        <w:tabs>
          <w:tab w:val="left" w:pos="1134"/>
        </w:tabs>
        <w:autoSpaceDE w:val="0"/>
        <w:autoSpaceDN w:val="0"/>
        <w:adjustRightInd w:val="0"/>
        <w:rPr>
          <w:bCs/>
        </w:rPr>
      </w:pPr>
      <w:r w:rsidRPr="003E0C99">
        <w:rPr>
          <w:b/>
          <w:bCs/>
        </w:rPr>
        <w:t>3.7</w:t>
      </w:r>
      <w:r w:rsidR="000C5FE9" w:rsidRPr="003E0C99">
        <w:rPr>
          <w:b/>
          <w:bCs/>
        </w:rPr>
        <w:t xml:space="preserve">. </w:t>
      </w:r>
      <w:r w:rsidR="000C5FE9" w:rsidRPr="003E0C99">
        <w:rPr>
          <w:bCs/>
        </w:rPr>
        <w:t>Реализация национально-регионального компонента……………</w:t>
      </w:r>
      <w:r w:rsidR="00DB4E0E">
        <w:rPr>
          <w:bCs/>
        </w:rPr>
        <w:t>……………………….</w:t>
      </w:r>
      <w:r w:rsidR="00A11D03">
        <w:rPr>
          <w:bCs/>
        </w:rPr>
        <w:t>……</w:t>
      </w:r>
      <w:r w:rsidR="005842DA">
        <w:rPr>
          <w:bCs/>
        </w:rPr>
        <w:t>26</w:t>
      </w:r>
    </w:p>
    <w:p w:rsidR="000C5FE9" w:rsidRPr="003E0C99" w:rsidRDefault="002078CD" w:rsidP="003E0C99">
      <w:pPr>
        <w:shd w:val="clear" w:color="auto" w:fill="FFFFFF"/>
        <w:tabs>
          <w:tab w:val="left" w:pos="1134"/>
        </w:tabs>
        <w:autoSpaceDE w:val="0"/>
        <w:autoSpaceDN w:val="0"/>
        <w:adjustRightInd w:val="0"/>
        <w:rPr>
          <w:bCs/>
        </w:rPr>
      </w:pPr>
      <w:r w:rsidRPr="003E0C99">
        <w:rPr>
          <w:b/>
          <w:bCs/>
        </w:rPr>
        <w:t>3.8</w:t>
      </w:r>
      <w:r w:rsidR="000C5FE9" w:rsidRPr="003E0C99">
        <w:rPr>
          <w:b/>
          <w:bCs/>
        </w:rPr>
        <w:t>.</w:t>
      </w:r>
      <w:r w:rsidR="000C5FE9" w:rsidRPr="003E0C99">
        <w:rPr>
          <w:bCs/>
        </w:rPr>
        <w:t>Использование ИКТ в воспитательно-образовательном процессе……</w:t>
      </w:r>
      <w:r w:rsidR="00DB4E0E">
        <w:rPr>
          <w:bCs/>
        </w:rPr>
        <w:t>………………………..</w:t>
      </w:r>
      <w:r w:rsidR="005842DA">
        <w:rPr>
          <w:bCs/>
        </w:rPr>
        <w:t>26</w:t>
      </w:r>
    </w:p>
    <w:p w:rsidR="000C5FE9" w:rsidRPr="003E0C99" w:rsidRDefault="002078CD" w:rsidP="003E0C99">
      <w:pPr>
        <w:shd w:val="clear" w:color="auto" w:fill="FFFFFF"/>
        <w:tabs>
          <w:tab w:val="left" w:pos="1134"/>
        </w:tabs>
        <w:autoSpaceDE w:val="0"/>
        <w:autoSpaceDN w:val="0"/>
        <w:adjustRightInd w:val="0"/>
        <w:rPr>
          <w:bCs/>
        </w:rPr>
      </w:pPr>
      <w:r w:rsidRPr="003E0C99">
        <w:rPr>
          <w:b/>
          <w:bCs/>
        </w:rPr>
        <w:t>3.9</w:t>
      </w:r>
      <w:r w:rsidR="000C5FE9" w:rsidRPr="003E0C99">
        <w:rPr>
          <w:b/>
          <w:bCs/>
        </w:rPr>
        <w:t>.</w:t>
      </w:r>
      <w:r w:rsidR="000C5FE9" w:rsidRPr="003E0C99">
        <w:rPr>
          <w:bCs/>
        </w:rPr>
        <w:t>Организация дополнительной работы с детьми………………………</w:t>
      </w:r>
      <w:r w:rsidR="00DB4E0E">
        <w:rPr>
          <w:bCs/>
        </w:rPr>
        <w:t>………………………</w:t>
      </w:r>
      <w:r w:rsidR="000C5FE9" w:rsidRPr="003E0C99">
        <w:rPr>
          <w:bCs/>
        </w:rPr>
        <w:t>…</w:t>
      </w:r>
      <w:r w:rsidR="00A11D03">
        <w:rPr>
          <w:bCs/>
        </w:rPr>
        <w:t>.</w:t>
      </w:r>
      <w:r w:rsidR="005842DA">
        <w:rPr>
          <w:bCs/>
        </w:rPr>
        <w:t>28</w:t>
      </w:r>
    </w:p>
    <w:p w:rsidR="00987B46" w:rsidRPr="003E0C99" w:rsidRDefault="002078CD" w:rsidP="003E0C99">
      <w:pPr>
        <w:shd w:val="clear" w:color="auto" w:fill="FFFFFF"/>
        <w:autoSpaceDE w:val="0"/>
        <w:autoSpaceDN w:val="0"/>
        <w:adjustRightInd w:val="0"/>
      </w:pPr>
      <w:r w:rsidRPr="003E0C99">
        <w:rPr>
          <w:b/>
        </w:rPr>
        <w:t>3.10</w:t>
      </w:r>
      <w:r w:rsidR="000C5FE9" w:rsidRPr="003E0C99">
        <w:rPr>
          <w:b/>
        </w:rPr>
        <w:t>.</w:t>
      </w:r>
      <w:r w:rsidR="00987B46" w:rsidRPr="003E0C99">
        <w:t>Взаимодействие ДОУ с родителями (законными представителями) воспитанников …………………………………………………………</w:t>
      </w:r>
      <w:r w:rsidR="000C5FE9" w:rsidRPr="003E0C99">
        <w:t>……</w:t>
      </w:r>
      <w:r w:rsidR="00DB4E0E">
        <w:t>…………………………………….…..</w:t>
      </w:r>
      <w:r w:rsidR="000C5FE9" w:rsidRPr="003E0C99">
        <w:t>…</w:t>
      </w:r>
      <w:r w:rsidR="005842DA">
        <w:t>29</w:t>
      </w:r>
    </w:p>
    <w:p w:rsidR="000C5FE9" w:rsidRPr="003E0C99" w:rsidRDefault="002078CD" w:rsidP="003E0C99">
      <w:pPr>
        <w:shd w:val="clear" w:color="auto" w:fill="FFFFFF"/>
        <w:autoSpaceDE w:val="0"/>
        <w:autoSpaceDN w:val="0"/>
        <w:adjustRightInd w:val="0"/>
      </w:pPr>
      <w:r w:rsidRPr="003E0C99">
        <w:rPr>
          <w:b/>
        </w:rPr>
        <w:t>3.11</w:t>
      </w:r>
      <w:r w:rsidR="000C5FE9" w:rsidRPr="003E0C99">
        <w:rPr>
          <w:b/>
        </w:rPr>
        <w:t>.</w:t>
      </w:r>
      <w:r w:rsidR="000C5FE9" w:rsidRPr="003E0C99">
        <w:t>Анализ управленческой системы</w:t>
      </w:r>
      <w:r w:rsidRPr="003E0C99">
        <w:t>……………………………………</w:t>
      </w:r>
      <w:r w:rsidR="00DB4E0E">
        <w:t>……………………….</w:t>
      </w:r>
      <w:r w:rsidR="005842DA">
        <w:t>…..30</w:t>
      </w:r>
    </w:p>
    <w:p w:rsidR="003D58EC" w:rsidRPr="003E0C99" w:rsidRDefault="00447DB7" w:rsidP="003E0C99">
      <w:pPr>
        <w:shd w:val="clear" w:color="auto" w:fill="FFFFFF"/>
        <w:autoSpaceDE w:val="0"/>
        <w:autoSpaceDN w:val="0"/>
        <w:adjustRightInd w:val="0"/>
      </w:pPr>
      <w:r w:rsidRPr="003E0C99">
        <w:rPr>
          <w:b/>
        </w:rPr>
        <w:t>3.12</w:t>
      </w:r>
      <w:r w:rsidR="003D58EC" w:rsidRPr="003E0C99">
        <w:t>.Анализ взаимодействие с социумом</w:t>
      </w:r>
      <w:r w:rsidRPr="003E0C99">
        <w:t>…………………………………</w:t>
      </w:r>
      <w:r w:rsidR="00DB4E0E">
        <w:t>………………………</w:t>
      </w:r>
      <w:r w:rsidR="00A11D03">
        <w:t>….30</w:t>
      </w:r>
    </w:p>
    <w:p w:rsidR="00987B46" w:rsidRPr="003E0C99" w:rsidRDefault="00447DB7" w:rsidP="003E0C99">
      <w:pPr>
        <w:shd w:val="clear" w:color="auto" w:fill="FFFFFF"/>
        <w:tabs>
          <w:tab w:val="left" w:pos="1134"/>
        </w:tabs>
        <w:autoSpaceDE w:val="0"/>
        <w:autoSpaceDN w:val="0"/>
        <w:adjustRightInd w:val="0"/>
      </w:pPr>
      <w:r w:rsidRPr="003E0C99">
        <w:rPr>
          <w:b/>
        </w:rPr>
        <w:t>3.13</w:t>
      </w:r>
      <w:r w:rsidR="003D58EC" w:rsidRPr="003E0C99">
        <w:rPr>
          <w:b/>
        </w:rPr>
        <w:t>.</w:t>
      </w:r>
      <w:r w:rsidR="00987B46" w:rsidRPr="003E0C99">
        <w:t>Определение возможных путей решения проблем …………………</w:t>
      </w:r>
      <w:r w:rsidR="00DB4E0E">
        <w:t>……………………….</w:t>
      </w:r>
      <w:r w:rsidR="003D58EC" w:rsidRPr="003E0C99">
        <w:t>…</w:t>
      </w:r>
      <w:r w:rsidR="00A11D03">
        <w:t>31</w:t>
      </w:r>
    </w:p>
    <w:p w:rsidR="00987B46" w:rsidRPr="003E0C99" w:rsidRDefault="00987B46" w:rsidP="003E0C99">
      <w:pPr>
        <w:shd w:val="clear" w:color="auto" w:fill="FFFFFF"/>
        <w:tabs>
          <w:tab w:val="left" w:pos="1134"/>
        </w:tabs>
        <w:autoSpaceDE w:val="0"/>
        <w:autoSpaceDN w:val="0"/>
        <w:adjustRightInd w:val="0"/>
        <w:spacing w:before="120"/>
        <w:rPr>
          <w:bCs/>
        </w:rPr>
      </w:pPr>
      <w:r w:rsidRPr="003E0C99">
        <w:rPr>
          <w:b/>
          <w:bCs/>
        </w:rPr>
        <w:t xml:space="preserve">4.  </w:t>
      </w:r>
      <w:r w:rsidRPr="003E0C99">
        <w:rPr>
          <w:b/>
        </w:rPr>
        <w:t>Концепция развития ДОУ</w:t>
      </w:r>
      <w:r w:rsidRPr="003E0C99">
        <w:t xml:space="preserve"> ………………..………………………</w:t>
      </w:r>
      <w:r w:rsidR="00447DB7" w:rsidRPr="003E0C99">
        <w:t>……</w:t>
      </w:r>
      <w:r w:rsidR="00DB4E0E">
        <w:t>………………………</w:t>
      </w:r>
      <w:r w:rsidR="00447DB7" w:rsidRPr="003E0C99">
        <w:t xml:space="preserve">.. </w:t>
      </w:r>
      <w:r w:rsidR="00DB4E0E">
        <w:t>...</w:t>
      </w:r>
      <w:r w:rsidR="00A11D03">
        <w:t>33</w:t>
      </w:r>
    </w:p>
    <w:p w:rsidR="00987B46" w:rsidRPr="003E0C99" w:rsidRDefault="00987B46" w:rsidP="003E0C99">
      <w:pPr>
        <w:pStyle w:val="a3"/>
        <w:rPr>
          <w:rFonts w:ascii="Times New Roman" w:hAnsi="Times New Roman"/>
          <w:bCs/>
          <w:sz w:val="24"/>
          <w:szCs w:val="24"/>
        </w:rPr>
      </w:pPr>
      <w:r w:rsidRPr="003E0C99">
        <w:rPr>
          <w:rFonts w:ascii="Times New Roman" w:hAnsi="Times New Roman"/>
          <w:bCs/>
          <w:sz w:val="24"/>
          <w:szCs w:val="24"/>
        </w:rPr>
        <w:t>4.1. Образ выпускника дошкольного образовательного учреждения ……</w:t>
      </w:r>
      <w:r w:rsidR="00DB4E0E">
        <w:rPr>
          <w:rFonts w:ascii="Times New Roman" w:hAnsi="Times New Roman"/>
          <w:bCs/>
          <w:sz w:val="24"/>
          <w:szCs w:val="24"/>
        </w:rPr>
        <w:t>……………………...</w:t>
      </w:r>
      <w:r w:rsidRPr="003E0C99">
        <w:rPr>
          <w:rFonts w:ascii="Times New Roman" w:hAnsi="Times New Roman"/>
          <w:bCs/>
          <w:sz w:val="24"/>
          <w:szCs w:val="24"/>
        </w:rPr>
        <w:t>…</w:t>
      </w:r>
      <w:r w:rsidR="00A11D03">
        <w:rPr>
          <w:rFonts w:ascii="Times New Roman" w:hAnsi="Times New Roman"/>
          <w:bCs/>
          <w:sz w:val="24"/>
          <w:szCs w:val="24"/>
        </w:rPr>
        <w:t>34</w:t>
      </w:r>
    </w:p>
    <w:p w:rsidR="00987B46" w:rsidRPr="003E0C99" w:rsidRDefault="00987B46" w:rsidP="003E0C99">
      <w:pPr>
        <w:pStyle w:val="a3"/>
        <w:rPr>
          <w:rFonts w:ascii="Times New Roman" w:hAnsi="Times New Roman"/>
          <w:bCs/>
          <w:sz w:val="24"/>
          <w:szCs w:val="24"/>
        </w:rPr>
      </w:pPr>
      <w:r w:rsidRPr="003E0C99">
        <w:rPr>
          <w:rFonts w:ascii="Times New Roman" w:hAnsi="Times New Roman"/>
          <w:bCs/>
          <w:sz w:val="24"/>
          <w:szCs w:val="24"/>
        </w:rPr>
        <w:t>4.2. Образ педагога образовательного учреждения ………………………</w:t>
      </w:r>
      <w:r w:rsidR="00DB4E0E">
        <w:rPr>
          <w:rFonts w:ascii="Times New Roman" w:hAnsi="Times New Roman"/>
          <w:bCs/>
          <w:sz w:val="24"/>
          <w:szCs w:val="24"/>
        </w:rPr>
        <w:t>……………………..</w:t>
      </w:r>
      <w:r w:rsidRPr="003E0C99">
        <w:rPr>
          <w:rFonts w:ascii="Times New Roman" w:hAnsi="Times New Roman"/>
          <w:bCs/>
          <w:sz w:val="24"/>
          <w:szCs w:val="24"/>
        </w:rPr>
        <w:t>…..</w:t>
      </w:r>
      <w:r w:rsidR="00A11D03">
        <w:rPr>
          <w:rFonts w:ascii="Times New Roman" w:hAnsi="Times New Roman"/>
          <w:bCs/>
          <w:sz w:val="24"/>
          <w:szCs w:val="24"/>
        </w:rPr>
        <w:t>35</w:t>
      </w:r>
    </w:p>
    <w:p w:rsidR="00987B46" w:rsidRPr="003E0C99" w:rsidRDefault="00987B46" w:rsidP="003E0C99">
      <w:pPr>
        <w:pStyle w:val="a3"/>
        <w:rPr>
          <w:rFonts w:ascii="Times New Roman" w:hAnsi="Times New Roman"/>
          <w:bCs/>
          <w:sz w:val="24"/>
          <w:szCs w:val="24"/>
        </w:rPr>
      </w:pPr>
      <w:r w:rsidRPr="003E0C99">
        <w:rPr>
          <w:rFonts w:ascii="Times New Roman" w:hAnsi="Times New Roman"/>
          <w:bCs/>
          <w:sz w:val="24"/>
          <w:szCs w:val="24"/>
        </w:rPr>
        <w:t>4.3. Модель будущего детского сада (как желаемый результат) …………</w:t>
      </w:r>
      <w:r w:rsidR="00DB4E0E">
        <w:rPr>
          <w:rFonts w:ascii="Times New Roman" w:hAnsi="Times New Roman"/>
          <w:bCs/>
          <w:sz w:val="24"/>
          <w:szCs w:val="24"/>
        </w:rPr>
        <w:t>……………………..</w:t>
      </w:r>
      <w:r w:rsidRPr="003E0C99">
        <w:rPr>
          <w:rFonts w:ascii="Times New Roman" w:hAnsi="Times New Roman"/>
          <w:bCs/>
          <w:sz w:val="24"/>
          <w:szCs w:val="24"/>
        </w:rPr>
        <w:t>…</w:t>
      </w:r>
      <w:r w:rsidR="00A11D03">
        <w:rPr>
          <w:rFonts w:ascii="Times New Roman" w:hAnsi="Times New Roman"/>
          <w:bCs/>
          <w:sz w:val="24"/>
          <w:szCs w:val="24"/>
        </w:rPr>
        <w:t>.36</w:t>
      </w:r>
    </w:p>
    <w:p w:rsidR="00987B46" w:rsidRPr="003E0C99" w:rsidRDefault="00987B46" w:rsidP="003E0C99">
      <w:pPr>
        <w:pStyle w:val="a3"/>
        <w:rPr>
          <w:rFonts w:ascii="Times New Roman" w:hAnsi="Times New Roman"/>
          <w:bCs/>
          <w:sz w:val="24"/>
          <w:szCs w:val="24"/>
        </w:rPr>
      </w:pPr>
      <w:r w:rsidRPr="003E0C99">
        <w:rPr>
          <w:rFonts w:ascii="Times New Roman" w:hAnsi="Times New Roman"/>
          <w:bCs/>
          <w:sz w:val="24"/>
          <w:szCs w:val="24"/>
        </w:rPr>
        <w:t>4.4. Стратегия развития дошкольной о</w:t>
      </w:r>
      <w:r w:rsidR="00447DB7" w:rsidRPr="003E0C99">
        <w:rPr>
          <w:rFonts w:ascii="Times New Roman" w:hAnsi="Times New Roman"/>
          <w:bCs/>
          <w:sz w:val="24"/>
          <w:szCs w:val="24"/>
        </w:rPr>
        <w:t>бразовательной организации …</w:t>
      </w:r>
      <w:r w:rsidR="00DB4E0E">
        <w:rPr>
          <w:rFonts w:ascii="Times New Roman" w:hAnsi="Times New Roman"/>
          <w:bCs/>
          <w:sz w:val="24"/>
          <w:szCs w:val="24"/>
        </w:rPr>
        <w:t>…………………….</w:t>
      </w:r>
      <w:r w:rsidR="00A11D03">
        <w:rPr>
          <w:rFonts w:ascii="Times New Roman" w:hAnsi="Times New Roman"/>
          <w:bCs/>
          <w:sz w:val="24"/>
          <w:szCs w:val="24"/>
        </w:rPr>
        <w:t>…… .37</w:t>
      </w:r>
    </w:p>
    <w:p w:rsidR="00987B46" w:rsidRPr="003E0C99" w:rsidRDefault="00987B46" w:rsidP="003E0C99">
      <w:pPr>
        <w:pStyle w:val="a3"/>
        <w:rPr>
          <w:rFonts w:ascii="Times New Roman" w:hAnsi="Times New Roman"/>
          <w:bCs/>
          <w:sz w:val="24"/>
          <w:szCs w:val="24"/>
        </w:rPr>
      </w:pPr>
      <w:r w:rsidRPr="003E0C99">
        <w:rPr>
          <w:rFonts w:ascii="Times New Roman" w:hAnsi="Times New Roman"/>
          <w:bCs/>
          <w:sz w:val="24"/>
          <w:szCs w:val="24"/>
        </w:rPr>
        <w:t>4.5. Механизм реализации Программы Развития ……………………………</w:t>
      </w:r>
      <w:r w:rsidR="00DB4E0E">
        <w:rPr>
          <w:rFonts w:ascii="Times New Roman" w:hAnsi="Times New Roman"/>
          <w:bCs/>
          <w:sz w:val="24"/>
          <w:szCs w:val="24"/>
        </w:rPr>
        <w:t>……………………..</w:t>
      </w:r>
      <w:r w:rsidR="00A11D03">
        <w:rPr>
          <w:rFonts w:ascii="Times New Roman" w:hAnsi="Times New Roman"/>
          <w:bCs/>
          <w:sz w:val="24"/>
          <w:szCs w:val="24"/>
        </w:rPr>
        <w:t>. 37</w:t>
      </w:r>
    </w:p>
    <w:p w:rsidR="00987B46" w:rsidRPr="003E0C99" w:rsidRDefault="00987B46" w:rsidP="003E0C99">
      <w:pPr>
        <w:pStyle w:val="a3"/>
        <w:spacing w:after="120"/>
        <w:ind w:left="567" w:hanging="567"/>
        <w:rPr>
          <w:rFonts w:ascii="Times New Roman" w:hAnsi="Times New Roman"/>
          <w:bCs/>
          <w:sz w:val="24"/>
          <w:szCs w:val="24"/>
        </w:rPr>
      </w:pPr>
      <w:r w:rsidRPr="003E0C99">
        <w:rPr>
          <w:rFonts w:ascii="Times New Roman" w:hAnsi="Times New Roman"/>
          <w:bCs/>
          <w:iCs/>
          <w:sz w:val="24"/>
          <w:szCs w:val="24"/>
        </w:rPr>
        <w:t>4.6. Критерии оценки эффективности и реализации Программы Развития ДОУ …………………………………………………………………………</w:t>
      </w:r>
      <w:r w:rsidR="00DB4E0E">
        <w:rPr>
          <w:rFonts w:ascii="Times New Roman" w:hAnsi="Times New Roman"/>
          <w:bCs/>
          <w:iCs/>
          <w:sz w:val="24"/>
          <w:szCs w:val="24"/>
        </w:rPr>
        <w:t>…………………………</w:t>
      </w:r>
      <w:r w:rsidR="00A11D03">
        <w:rPr>
          <w:rFonts w:ascii="Times New Roman" w:hAnsi="Times New Roman"/>
          <w:bCs/>
          <w:iCs/>
          <w:sz w:val="24"/>
          <w:szCs w:val="24"/>
        </w:rPr>
        <w:t>.38</w:t>
      </w:r>
    </w:p>
    <w:p w:rsidR="00987B46" w:rsidRPr="003E0C99" w:rsidRDefault="00987B46" w:rsidP="003E0C99">
      <w:pPr>
        <w:pStyle w:val="a3"/>
        <w:rPr>
          <w:rFonts w:ascii="Times New Roman" w:hAnsi="Times New Roman"/>
          <w:bCs/>
          <w:sz w:val="24"/>
          <w:szCs w:val="24"/>
        </w:rPr>
      </w:pPr>
      <w:r w:rsidRPr="003E0C99">
        <w:rPr>
          <w:rFonts w:ascii="Times New Roman" w:hAnsi="Times New Roman"/>
          <w:b/>
          <w:bCs/>
          <w:sz w:val="24"/>
          <w:szCs w:val="24"/>
        </w:rPr>
        <w:t>5.  Основные направления Программы Развития ДОУ</w:t>
      </w:r>
      <w:r w:rsidRPr="003E0C99">
        <w:rPr>
          <w:rFonts w:ascii="Times New Roman" w:hAnsi="Times New Roman"/>
          <w:bCs/>
          <w:sz w:val="24"/>
          <w:szCs w:val="24"/>
        </w:rPr>
        <w:t>…………..……</w:t>
      </w:r>
      <w:r w:rsidR="00DB4E0E">
        <w:rPr>
          <w:rFonts w:ascii="Times New Roman" w:hAnsi="Times New Roman"/>
          <w:bCs/>
          <w:sz w:val="24"/>
          <w:szCs w:val="24"/>
        </w:rPr>
        <w:t>………………</w:t>
      </w:r>
      <w:r w:rsidR="00166D8A" w:rsidRPr="00E56C79">
        <w:rPr>
          <w:rFonts w:ascii="Times New Roman" w:hAnsi="Times New Roman"/>
          <w:bCs/>
          <w:sz w:val="24"/>
          <w:szCs w:val="24"/>
        </w:rPr>
        <w:t>………………………………………………………</w:t>
      </w:r>
      <w:r w:rsidR="00DB4E0E">
        <w:rPr>
          <w:rFonts w:ascii="Times New Roman" w:hAnsi="Times New Roman"/>
          <w:bCs/>
          <w:sz w:val="24"/>
          <w:szCs w:val="24"/>
        </w:rPr>
        <w:t>………..</w:t>
      </w:r>
      <w:r w:rsidRPr="003E0C99">
        <w:rPr>
          <w:rFonts w:ascii="Times New Roman" w:hAnsi="Times New Roman"/>
          <w:bCs/>
          <w:sz w:val="24"/>
          <w:szCs w:val="24"/>
        </w:rPr>
        <w:t>…</w:t>
      </w:r>
      <w:r w:rsidR="00A11D03">
        <w:rPr>
          <w:rFonts w:ascii="Times New Roman" w:hAnsi="Times New Roman"/>
          <w:bCs/>
          <w:sz w:val="24"/>
          <w:szCs w:val="24"/>
        </w:rPr>
        <w:t>..38</w:t>
      </w:r>
    </w:p>
    <w:p w:rsidR="00987B46" w:rsidRPr="003E0C99" w:rsidRDefault="00987B46" w:rsidP="003E0C99">
      <w:pPr>
        <w:snapToGrid w:val="0"/>
      </w:pPr>
      <w:r w:rsidRPr="003E0C99">
        <w:rPr>
          <w:b/>
        </w:rPr>
        <w:t>I этап</w:t>
      </w:r>
      <w:r w:rsidRPr="003E0C99">
        <w:t xml:space="preserve"> (подготовительный) ………………………………………………</w:t>
      </w:r>
      <w:r w:rsidR="00DB4E0E">
        <w:t>……………………..</w:t>
      </w:r>
      <w:r w:rsidRPr="003E0C99">
        <w:t>…</w:t>
      </w:r>
      <w:r w:rsidR="00DB4E0E">
        <w:t>.</w:t>
      </w:r>
      <w:r w:rsidRPr="003E0C99">
        <w:t>...</w:t>
      </w:r>
      <w:r w:rsidR="00A11D03">
        <w:t>. 38</w:t>
      </w:r>
    </w:p>
    <w:p w:rsidR="00987B46" w:rsidRPr="003E0C99" w:rsidRDefault="00987B46" w:rsidP="003E0C99">
      <w:pPr>
        <w:snapToGrid w:val="0"/>
      </w:pPr>
      <w:r w:rsidRPr="003E0C99">
        <w:rPr>
          <w:b/>
        </w:rPr>
        <w:t>II этап</w:t>
      </w:r>
      <w:r w:rsidRPr="003E0C99">
        <w:t xml:space="preserve"> (реализации) …………………………………………...……………</w:t>
      </w:r>
      <w:r w:rsidR="00DB4E0E">
        <w:t>……………………..</w:t>
      </w:r>
      <w:r w:rsidRPr="003E0C99">
        <w:t>…</w:t>
      </w:r>
      <w:r w:rsidR="00A11D03">
        <w:t xml:space="preserve"> .39</w:t>
      </w:r>
    </w:p>
    <w:p w:rsidR="00987B46" w:rsidRPr="003E0C99" w:rsidRDefault="00987B46" w:rsidP="003E0C99">
      <w:pPr>
        <w:snapToGrid w:val="0"/>
      </w:pPr>
      <w:r w:rsidRPr="003E0C99">
        <w:rPr>
          <w:b/>
        </w:rPr>
        <w:t>III этап</w:t>
      </w:r>
      <w:r w:rsidRPr="003E0C99">
        <w:t xml:space="preserve"> </w:t>
      </w:r>
      <w:r w:rsidR="00166D8A">
        <w:t>(обобщающий) ………………………………………………</w:t>
      </w:r>
      <w:r w:rsidR="00166D8A">
        <w:rPr>
          <w:lang w:val="en-US"/>
        </w:rPr>
        <w:t>...</w:t>
      </w:r>
      <w:r w:rsidRPr="003E0C99">
        <w:t>…….</w:t>
      </w:r>
      <w:r w:rsidR="00447DB7" w:rsidRPr="003E0C99">
        <w:t xml:space="preserve">. </w:t>
      </w:r>
      <w:r w:rsidR="00DB4E0E">
        <w:t>……………………</w:t>
      </w:r>
      <w:r w:rsidR="00A11D03">
        <w:t>..</w:t>
      </w:r>
      <w:r w:rsidR="00DB4E0E">
        <w:t>.</w:t>
      </w:r>
      <w:r w:rsidR="00A11D03">
        <w:t>40</w:t>
      </w:r>
    </w:p>
    <w:p w:rsidR="00987B46" w:rsidRPr="003E0C99" w:rsidRDefault="00987B46" w:rsidP="003E0C99">
      <w:pPr>
        <w:pStyle w:val="a3"/>
        <w:numPr>
          <w:ilvl w:val="0"/>
          <w:numId w:val="4"/>
        </w:numPr>
        <w:tabs>
          <w:tab w:val="left" w:pos="426"/>
        </w:tabs>
        <w:spacing w:before="120" w:after="120"/>
        <w:ind w:left="0" w:firstLine="0"/>
        <w:rPr>
          <w:rFonts w:ascii="Times New Roman" w:hAnsi="Times New Roman"/>
          <w:b/>
          <w:bCs/>
          <w:sz w:val="24"/>
          <w:szCs w:val="24"/>
        </w:rPr>
      </w:pPr>
      <w:r w:rsidRPr="003E0C99">
        <w:rPr>
          <w:rFonts w:ascii="Times New Roman" w:hAnsi="Times New Roman"/>
          <w:b/>
          <w:bCs/>
          <w:sz w:val="24"/>
          <w:szCs w:val="24"/>
        </w:rPr>
        <w:t xml:space="preserve">Ожидаемые результаты </w:t>
      </w:r>
      <w:r w:rsidR="00166D8A">
        <w:rPr>
          <w:rFonts w:ascii="Times New Roman" w:hAnsi="Times New Roman"/>
          <w:bCs/>
          <w:sz w:val="24"/>
          <w:szCs w:val="24"/>
        </w:rPr>
        <w:t>…………………………………………</w:t>
      </w:r>
      <w:r w:rsidR="00447DB7" w:rsidRPr="003E0C99">
        <w:rPr>
          <w:rFonts w:ascii="Times New Roman" w:hAnsi="Times New Roman"/>
          <w:bCs/>
          <w:sz w:val="24"/>
          <w:szCs w:val="24"/>
        </w:rPr>
        <w:t>……</w:t>
      </w:r>
      <w:r w:rsidR="00DB4E0E">
        <w:rPr>
          <w:rFonts w:ascii="Times New Roman" w:hAnsi="Times New Roman"/>
          <w:bCs/>
          <w:sz w:val="24"/>
          <w:szCs w:val="24"/>
        </w:rPr>
        <w:t>………………………</w:t>
      </w:r>
      <w:r w:rsidR="00A11D03">
        <w:rPr>
          <w:rFonts w:ascii="Times New Roman" w:hAnsi="Times New Roman"/>
          <w:bCs/>
          <w:sz w:val="24"/>
          <w:szCs w:val="24"/>
        </w:rPr>
        <w:t>.</w:t>
      </w:r>
      <w:r w:rsidR="00447DB7" w:rsidRPr="003E0C99">
        <w:rPr>
          <w:rFonts w:ascii="Times New Roman" w:hAnsi="Times New Roman"/>
          <w:bCs/>
          <w:sz w:val="24"/>
          <w:szCs w:val="24"/>
        </w:rPr>
        <w:t xml:space="preserve"> 4</w:t>
      </w:r>
      <w:r w:rsidR="00A11D03">
        <w:rPr>
          <w:rFonts w:ascii="Times New Roman" w:hAnsi="Times New Roman"/>
          <w:bCs/>
          <w:sz w:val="24"/>
          <w:szCs w:val="24"/>
        </w:rPr>
        <w:t>1</w:t>
      </w:r>
    </w:p>
    <w:p w:rsidR="00987B46" w:rsidRPr="003E0C99" w:rsidRDefault="00987B46" w:rsidP="003E0C99">
      <w:pPr>
        <w:pStyle w:val="a3"/>
        <w:numPr>
          <w:ilvl w:val="0"/>
          <w:numId w:val="4"/>
        </w:numPr>
        <w:tabs>
          <w:tab w:val="left" w:pos="426"/>
        </w:tabs>
        <w:spacing w:after="120"/>
        <w:ind w:left="0" w:firstLine="0"/>
        <w:rPr>
          <w:rFonts w:ascii="Times New Roman" w:hAnsi="Times New Roman"/>
          <w:b/>
          <w:bCs/>
          <w:sz w:val="24"/>
          <w:szCs w:val="24"/>
        </w:rPr>
      </w:pPr>
      <w:r w:rsidRPr="003E0C99">
        <w:rPr>
          <w:rFonts w:ascii="Times New Roman" w:hAnsi="Times New Roman"/>
          <w:b/>
          <w:bCs/>
          <w:sz w:val="24"/>
          <w:szCs w:val="24"/>
        </w:rPr>
        <w:t>Экспертный лист  Программы развития ДОУ</w:t>
      </w:r>
      <w:r w:rsidRPr="003E0C99">
        <w:rPr>
          <w:rFonts w:ascii="Times New Roman" w:hAnsi="Times New Roman"/>
          <w:bCs/>
          <w:sz w:val="24"/>
          <w:szCs w:val="24"/>
        </w:rPr>
        <w:t xml:space="preserve"> ………………………</w:t>
      </w:r>
      <w:r w:rsidR="00166D8A">
        <w:rPr>
          <w:rFonts w:ascii="Times New Roman" w:hAnsi="Times New Roman"/>
          <w:bCs/>
          <w:sz w:val="24"/>
          <w:szCs w:val="24"/>
        </w:rPr>
        <w:t>……</w:t>
      </w:r>
      <w:r w:rsidR="00166D8A" w:rsidRPr="00166D8A">
        <w:rPr>
          <w:rFonts w:ascii="Times New Roman" w:hAnsi="Times New Roman"/>
          <w:bCs/>
          <w:sz w:val="24"/>
          <w:szCs w:val="24"/>
        </w:rPr>
        <w:t>.</w:t>
      </w:r>
      <w:r w:rsidR="00DB4E0E">
        <w:rPr>
          <w:rFonts w:ascii="Times New Roman" w:hAnsi="Times New Roman"/>
          <w:bCs/>
          <w:sz w:val="24"/>
          <w:szCs w:val="24"/>
        </w:rPr>
        <w:t>……………….</w:t>
      </w:r>
      <w:r w:rsidR="00447DB7" w:rsidRPr="003E0C99">
        <w:rPr>
          <w:rFonts w:ascii="Times New Roman" w:hAnsi="Times New Roman"/>
          <w:bCs/>
          <w:sz w:val="24"/>
          <w:szCs w:val="24"/>
        </w:rPr>
        <w:t>4</w:t>
      </w:r>
      <w:r w:rsidR="00A11D03">
        <w:rPr>
          <w:rFonts w:ascii="Times New Roman" w:hAnsi="Times New Roman"/>
          <w:bCs/>
          <w:sz w:val="24"/>
          <w:szCs w:val="24"/>
        </w:rPr>
        <w:t>2</w:t>
      </w:r>
    </w:p>
    <w:p w:rsidR="00987B46" w:rsidRPr="003E0C99" w:rsidRDefault="00987B46" w:rsidP="003E0C99">
      <w:pPr>
        <w:pStyle w:val="a3"/>
        <w:spacing w:after="120"/>
        <w:ind w:firstLine="567"/>
        <w:rPr>
          <w:rFonts w:ascii="Times New Roman" w:hAnsi="Times New Roman"/>
          <w:b/>
          <w:sz w:val="24"/>
          <w:szCs w:val="24"/>
        </w:rPr>
      </w:pPr>
    </w:p>
    <w:p w:rsidR="00DB4E0E" w:rsidRPr="003D15D0" w:rsidRDefault="00DB4E0E" w:rsidP="00FC093A">
      <w:pPr>
        <w:pStyle w:val="a3"/>
        <w:spacing w:after="120"/>
        <w:rPr>
          <w:rFonts w:ascii="Times New Roman" w:hAnsi="Times New Roman"/>
          <w:b/>
          <w:sz w:val="24"/>
          <w:szCs w:val="24"/>
        </w:rPr>
      </w:pPr>
    </w:p>
    <w:p w:rsidR="00DB4E0E" w:rsidRPr="003E0C99" w:rsidRDefault="00DB4E0E" w:rsidP="00FC093A">
      <w:pPr>
        <w:pStyle w:val="a3"/>
        <w:spacing w:after="120"/>
        <w:rPr>
          <w:rFonts w:ascii="Times New Roman" w:hAnsi="Times New Roman"/>
          <w:b/>
          <w:sz w:val="24"/>
          <w:szCs w:val="24"/>
        </w:rPr>
      </w:pPr>
    </w:p>
    <w:p w:rsidR="00987B46" w:rsidRPr="003E0C99" w:rsidRDefault="00987B46" w:rsidP="00FC093A">
      <w:pPr>
        <w:pStyle w:val="a3"/>
        <w:spacing w:after="120"/>
        <w:jc w:val="center"/>
        <w:rPr>
          <w:rFonts w:ascii="Times New Roman" w:hAnsi="Times New Roman"/>
          <w:b/>
          <w:sz w:val="24"/>
          <w:szCs w:val="24"/>
        </w:rPr>
      </w:pPr>
      <w:r w:rsidRPr="003E0C99">
        <w:rPr>
          <w:rFonts w:ascii="Times New Roman" w:hAnsi="Times New Roman"/>
          <w:b/>
          <w:sz w:val="24"/>
          <w:szCs w:val="24"/>
        </w:rPr>
        <w:lastRenderedPageBreak/>
        <w:t>Введение</w:t>
      </w:r>
    </w:p>
    <w:p w:rsidR="00B23BD8" w:rsidRPr="003E0C99" w:rsidRDefault="00B23BD8" w:rsidP="00B23BD8">
      <w:pPr>
        <w:autoSpaceDE w:val="0"/>
        <w:autoSpaceDN w:val="0"/>
        <w:adjustRightInd w:val="0"/>
        <w:jc w:val="both"/>
      </w:pPr>
      <w:r w:rsidRPr="003E0C99">
        <w:rPr>
          <w:b/>
        </w:rPr>
        <w:t>Программа развития</w:t>
      </w:r>
      <w:r w:rsidR="00C85BD0" w:rsidRPr="003E0C99">
        <w:t xml:space="preserve"> МАДОУ</w:t>
      </w:r>
      <w:r w:rsidRPr="003E0C99">
        <w:t xml:space="preserve">  «</w:t>
      </w:r>
      <w:r w:rsidR="00C85BD0" w:rsidRPr="003E0C99">
        <w:t>Детский сад № 407</w:t>
      </w:r>
      <w:r w:rsidRPr="003E0C99">
        <w:t xml:space="preserve"> комбинированного вида» (далее – ДОУ)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ДОУ призвана: </w:t>
      </w:r>
    </w:p>
    <w:p w:rsidR="00B23BD8" w:rsidRPr="003E0C99" w:rsidRDefault="00B23BD8" w:rsidP="00B23BD8">
      <w:pPr>
        <w:autoSpaceDE w:val="0"/>
        <w:autoSpaceDN w:val="0"/>
        <w:adjustRightInd w:val="0"/>
        <w:jc w:val="both"/>
      </w:pPr>
      <w:r w:rsidRPr="003E0C99">
        <w:t xml:space="preserve">-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 </w:t>
      </w:r>
    </w:p>
    <w:p w:rsidR="00B23BD8" w:rsidRPr="003E0C99" w:rsidRDefault="00B23BD8" w:rsidP="00B23BD8">
      <w:pPr>
        <w:autoSpaceDE w:val="0"/>
        <w:autoSpaceDN w:val="0"/>
        <w:adjustRightInd w:val="0"/>
        <w:jc w:val="both"/>
      </w:pPr>
      <w:r w:rsidRPr="003E0C99">
        <w:t xml:space="preserve">-  объединить усилия всех заинтересованных субъектов образовательного процесса и социального окружения ДОУ для достижения цели Программы. </w:t>
      </w:r>
    </w:p>
    <w:p w:rsidR="00B23BD8" w:rsidRPr="003E0C99" w:rsidRDefault="00B23BD8" w:rsidP="00B23BD8">
      <w:pPr>
        <w:ind w:firstLine="708"/>
        <w:jc w:val="both"/>
      </w:pPr>
      <w:r w:rsidRPr="003E0C99">
        <w:t>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ДОУ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p>
    <w:p w:rsidR="00B23BD8" w:rsidRPr="003E0C99" w:rsidRDefault="00B23BD8" w:rsidP="00B23BD8">
      <w:pPr>
        <w:ind w:firstLine="708"/>
        <w:jc w:val="both"/>
      </w:pPr>
      <w:r w:rsidRPr="003E0C99">
        <w:rPr>
          <w:b/>
        </w:rPr>
        <w:t>Актуальность</w:t>
      </w:r>
      <w:r w:rsidRPr="003E0C99">
        <w:t xml:space="preserve"> создания   программы развития  ДОУ  обусловлена:</w:t>
      </w:r>
    </w:p>
    <w:p w:rsidR="00B23BD8" w:rsidRPr="003E0C99" w:rsidRDefault="00866F53" w:rsidP="00B23BD8">
      <w:pPr>
        <w:jc w:val="both"/>
      </w:pPr>
      <w:r w:rsidRPr="003E0C99">
        <w:t>-внедрение</w:t>
      </w:r>
      <w:r w:rsidR="00B23BD8" w:rsidRPr="003E0C99">
        <w:t xml:space="preserve">  Федерального  государственного образовательного стандарта дошкольного образования. Для этого требуется:</w:t>
      </w:r>
    </w:p>
    <w:p w:rsidR="00B23BD8" w:rsidRPr="003E0C99" w:rsidRDefault="00866F53" w:rsidP="00B23BD8">
      <w:pPr>
        <w:jc w:val="both"/>
      </w:pPr>
      <w:r w:rsidRPr="003E0C99">
        <w:t>- разработка</w:t>
      </w:r>
      <w:r w:rsidR="00B23BD8" w:rsidRPr="003E0C99">
        <w:t xml:space="preserve"> и внедрение новых педагогических технологий;</w:t>
      </w:r>
    </w:p>
    <w:p w:rsidR="00B23BD8" w:rsidRPr="003E0C99" w:rsidRDefault="00B23BD8" w:rsidP="00B23BD8">
      <w:pPr>
        <w:jc w:val="both"/>
      </w:pPr>
      <w:r w:rsidRPr="003E0C99">
        <w:t xml:space="preserve">- сохранение и укрепление здоровья воспитанников, применение </w:t>
      </w:r>
      <w:proofErr w:type="spellStart"/>
      <w:r w:rsidRPr="003E0C99">
        <w:t>здоровьесберегающих</w:t>
      </w:r>
      <w:proofErr w:type="spellEnd"/>
      <w:r w:rsidRPr="003E0C99">
        <w:t xml:space="preserve"> технологий в образовательном процессе ДОУ;</w:t>
      </w:r>
    </w:p>
    <w:p w:rsidR="00866F53" w:rsidRPr="003E0C99" w:rsidRDefault="00866F53" w:rsidP="00B23BD8">
      <w:pPr>
        <w:jc w:val="both"/>
      </w:pPr>
      <w:r w:rsidRPr="003E0C99">
        <w:t>- выявление особых образовательных потребностей детей с ОВЗ, обусловленных недостатками в их физическом и (или) психическом развитии</w:t>
      </w:r>
    </w:p>
    <w:p w:rsidR="00B23BD8" w:rsidRPr="003E0C99" w:rsidRDefault="00B23BD8" w:rsidP="00B23BD8">
      <w:pPr>
        <w:jc w:val="both"/>
      </w:pPr>
      <w:r w:rsidRPr="003E0C99">
        <w:t xml:space="preserve">           Проблема качества дошкольного образования в последние годы приобрела не только актуальный, но и значимый характер. Основным результатом её жизнедеятельности должно стать успешное взаимодействие с социумом.</w:t>
      </w:r>
    </w:p>
    <w:p w:rsidR="00B23BD8" w:rsidRPr="003E0C99" w:rsidRDefault="00B23BD8" w:rsidP="00B23BD8">
      <w:pPr>
        <w:ind w:firstLine="708"/>
        <w:jc w:val="both"/>
      </w:pPr>
      <w:r w:rsidRPr="003E0C99">
        <w:t>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w:t>
      </w:r>
    </w:p>
    <w:p w:rsidR="00987B46" w:rsidRPr="003E0C99" w:rsidRDefault="00987B46" w:rsidP="009436B3">
      <w:pPr>
        <w:pStyle w:val="a3"/>
        <w:ind w:firstLine="567"/>
        <w:jc w:val="both"/>
        <w:rPr>
          <w:rFonts w:ascii="Times New Roman" w:hAnsi="Times New Roman"/>
          <w:sz w:val="24"/>
          <w:szCs w:val="24"/>
        </w:rPr>
      </w:pPr>
      <w:r w:rsidRPr="003E0C99">
        <w:rPr>
          <w:rFonts w:ascii="Times New Roman" w:hAnsi="Times New Roman"/>
          <w:b/>
          <w:sz w:val="24"/>
          <w:szCs w:val="24"/>
        </w:rPr>
        <w:t xml:space="preserve">Развитие </w:t>
      </w:r>
      <w:r w:rsidRPr="003E0C99">
        <w:rPr>
          <w:rFonts w:ascii="Times New Roman" w:hAnsi="Times New Roman"/>
          <w:sz w:val="24"/>
          <w:szCs w:val="24"/>
        </w:rPr>
        <w:t xml:space="preserve">- это целенаправленный, закономерный, непрерывный и необратимый процесс перехода учреждения в качественно новое состояние, характеризующееся </w:t>
      </w:r>
      <w:proofErr w:type="spellStart"/>
      <w:r w:rsidRPr="003E0C99">
        <w:rPr>
          <w:rFonts w:ascii="Times New Roman" w:hAnsi="Times New Roman"/>
          <w:sz w:val="24"/>
          <w:szCs w:val="24"/>
        </w:rPr>
        <w:t>разноуровневой</w:t>
      </w:r>
      <w:proofErr w:type="spellEnd"/>
      <w:r w:rsidRPr="003E0C99">
        <w:rPr>
          <w:rFonts w:ascii="Times New Roman" w:hAnsi="Times New Roman"/>
          <w:sz w:val="24"/>
          <w:szCs w:val="24"/>
        </w:rPr>
        <w:t xml:space="preserve"> организацией, инновационной направленностью и постоянно увеличивающимся потенциалом роста. Этот процесс сложный и длительный, требующий организации, согласованности действий всех сотрудников учреждения, контроля над промежуточными результатами.</w:t>
      </w:r>
    </w:p>
    <w:p w:rsidR="00987B46" w:rsidRPr="003E0C99" w:rsidRDefault="00C85BD0" w:rsidP="009436B3">
      <w:pPr>
        <w:pStyle w:val="a3"/>
        <w:ind w:firstLine="567"/>
        <w:jc w:val="both"/>
        <w:rPr>
          <w:rFonts w:ascii="Times New Roman" w:hAnsi="Times New Roman"/>
          <w:sz w:val="24"/>
          <w:szCs w:val="24"/>
        </w:rPr>
      </w:pPr>
      <w:r w:rsidRPr="003E0C99">
        <w:rPr>
          <w:rFonts w:ascii="Times New Roman" w:hAnsi="Times New Roman"/>
          <w:sz w:val="24"/>
          <w:szCs w:val="24"/>
        </w:rPr>
        <w:t>Программа развития МА</w:t>
      </w:r>
      <w:r w:rsidR="00987B46" w:rsidRPr="003E0C99">
        <w:rPr>
          <w:rFonts w:ascii="Times New Roman" w:hAnsi="Times New Roman"/>
          <w:sz w:val="24"/>
          <w:szCs w:val="24"/>
        </w:rPr>
        <w:t>ДОУ (далее Программа) - это система действий для достижения желаемого результата развития учреждения. Программа направлена на повышение кач</w:t>
      </w:r>
      <w:r w:rsidRPr="003E0C99">
        <w:rPr>
          <w:rFonts w:ascii="Times New Roman" w:hAnsi="Times New Roman"/>
          <w:sz w:val="24"/>
          <w:szCs w:val="24"/>
        </w:rPr>
        <w:t xml:space="preserve">ества воспитания и обучения в МАДОУ «Детский сад № 407 </w:t>
      </w:r>
      <w:r w:rsidR="00987B46" w:rsidRPr="003E0C99">
        <w:rPr>
          <w:rFonts w:ascii="Times New Roman" w:hAnsi="Times New Roman"/>
          <w:sz w:val="24"/>
          <w:szCs w:val="24"/>
        </w:rPr>
        <w:t>комбинированного вида» и предполагает активное участие всех участников педагогического процесса в ее реализации - руководителей образовательной организации, педагогов, детей и их родителей.</w:t>
      </w:r>
    </w:p>
    <w:p w:rsidR="00BC4D63" w:rsidRPr="003E0C99" w:rsidRDefault="00BC4D63" w:rsidP="00987B46">
      <w:pPr>
        <w:pStyle w:val="Default"/>
        <w:jc w:val="center"/>
        <w:rPr>
          <w:b/>
          <w:bCs/>
          <w:i/>
          <w:iCs/>
          <w:color w:val="auto"/>
        </w:rPr>
      </w:pPr>
    </w:p>
    <w:p w:rsidR="00BC4D63" w:rsidRPr="003E0C99" w:rsidRDefault="00BC4D63" w:rsidP="00987B46">
      <w:pPr>
        <w:pStyle w:val="Default"/>
        <w:jc w:val="center"/>
        <w:rPr>
          <w:b/>
          <w:bCs/>
          <w:i/>
          <w:iCs/>
          <w:color w:val="auto"/>
        </w:rPr>
      </w:pPr>
    </w:p>
    <w:p w:rsidR="00BC4D63" w:rsidRDefault="00BC4D63" w:rsidP="00987B46">
      <w:pPr>
        <w:pStyle w:val="Default"/>
        <w:jc w:val="center"/>
        <w:rPr>
          <w:b/>
          <w:bCs/>
          <w:i/>
          <w:iCs/>
          <w:color w:val="auto"/>
        </w:rPr>
      </w:pPr>
    </w:p>
    <w:p w:rsidR="005842DA" w:rsidRDefault="005842DA" w:rsidP="00987B46">
      <w:pPr>
        <w:pStyle w:val="Default"/>
        <w:jc w:val="center"/>
        <w:rPr>
          <w:b/>
          <w:bCs/>
          <w:i/>
          <w:iCs/>
          <w:color w:val="auto"/>
        </w:rPr>
      </w:pPr>
    </w:p>
    <w:p w:rsidR="005842DA" w:rsidRPr="003E0C99" w:rsidRDefault="005842DA" w:rsidP="00987B46">
      <w:pPr>
        <w:pStyle w:val="Default"/>
        <w:jc w:val="center"/>
        <w:rPr>
          <w:b/>
          <w:bCs/>
          <w:i/>
          <w:iCs/>
          <w:color w:val="auto"/>
        </w:rPr>
      </w:pPr>
    </w:p>
    <w:p w:rsidR="007B44D2" w:rsidRDefault="007B44D2" w:rsidP="00987B46">
      <w:pPr>
        <w:pStyle w:val="Default"/>
        <w:jc w:val="center"/>
        <w:rPr>
          <w:b/>
          <w:bCs/>
          <w:i/>
          <w:iCs/>
          <w:color w:val="auto"/>
        </w:rPr>
      </w:pPr>
    </w:p>
    <w:p w:rsidR="008334D8" w:rsidRDefault="008334D8" w:rsidP="00987B46">
      <w:pPr>
        <w:pStyle w:val="Default"/>
        <w:jc w:val="center"/>
        <w:rPr>
          <w:b/>
          <w:bCs/>
          <w:i/>
          <w:iCs/>
          <w:color w:val="auto"/>
        </w:rPr>
      </w:pPr>
    </w:p>
    <w:p w:rsidR="008334D8" w:rsidRDefault="008334D8" w:rsidP="00987B46">
      <w:pPr>
        <w:pStyle w:val="Default"/>
        <w:jc w:val="center"/>
        <w:rPr>
          <w:b/>
          <w:bCs/>
          <w:i/>
          <w:iCs/>
          <w:color w:val="auto"/>
        </w:rPr>
      </w:pPr>
    </w:p>
    <w:p w:rsidR="008334D8" w:rsidRPr="003E0C99" w:rsidRDefault="008334D8" w:rsidP="00987B46">
      <w:pPr>
        <w:pStyle w:val="Default"/>
        <w:jc w:val="center"/>
        <w:rPr>
          <w:b/>
          <w:bCs/>
          <w:i/>
          <w:iCs/>
          <w:color w:val="auto"/>
        </w:rPr>
      </w:pPr>
    </w:p>
    <w:p w:rsidR="00E56C79" w:rsidRPr="003D15D0" w:rsidRDefault="00E56C79" w:rsidP="00987B46">
      <w:pPr>
        <w:pStyle w:val="Default"/>
        <w:jc w:val="center"/>
        <w:rPr>
          <w:b/>
          <w:bCs/>
          <w:i/>
          <w:iCs/>
          <w:color w:val="auto"/>
        </w:rPr>
      </w:pPr>
    </w:p>
    <w:p w:rsidR="00E56C79" w:rsidRPr="00E56C79" w:rsidRDefault="00987B46" w:rsidP="00E56C79">
      <w:pPr>
        <w:pStyle w:val="Default"/>
        <w:jc w:val="center"/>
        <w:rPr>
          <w:b/>
          <w:bCs/>
          <w:i/>
          <w:iCs/>
          <w:color w:val="auto"/>
          <w:lang w:val="en-US"/>
        </w:rPr>
      </w:pPr>
      <w:r w:rsidRPr="003E0C99">
        <w:rPr>
          <w:b/>
          <w:bCs/>
          <w:i/>
          <w:iCs/>
          <w:color w:val="auto"/>
        </w:rPr>
        <w:t>Основное предназначение программы</w:t>
      </w:r>
    </w:p>
    <w:p w:rsidR="00987B46" w:rsidRPr="003E0C99" w:rsidRDefault="00987B46" w:rsidP="00987B46">
      <w:pPr>
        <w:pStyle w:val="Default"/>
        <w:numPr>
          <w:ilvl w:val="0"/>
          <w:numId w:val="2"/>
        </w:numPr>
        <w:ind w:left="0" w:firstLine="426"/>
        <w:jc w:val="both"/>
        <w:rPr>
          <w:color w:val="auto"/>
        </w:rPr>
      </w:pPr>
      <w:r w:rsidRPr="003E0C99">
        <w:rPr>
          <w:color w:val="auto"/>
        </w:rPr>
        <w:t xml:space="preserve">Определение факторов, затрудняющих реализацию образовательной деятельности ДОУ, и факторов, представляющих большие возможности для достижения поставленных целей развития ДОУ. </w:t>
      </w:r>
    </w:p>
    <w:p w:rsidR="00987B46" w:rsidRPr="003E0C99" w:rsidRDefault="00987B46" w:rsidP="00987B46">
      <w:pPr>
        <w:pStyle w:val="Default"/>
        <w:numPr>
          <w:ilvl w:val="0"/>
          <w:numId w:val="2"/>
        </w:numPr>
        <w:ind w:left="0" w:firstLine="426"/>
        <w:jc w:val="both"/>
        <w:rPr>
          <w:color w:val="auto"/>
        </w:rPr>
      </w:pPr>
      <w:r w:rsidRPr="003E0C99">
        <w:rPr>
          <w:color w:val="auto"/>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образовании, развитии, поддержании и укреплении здоровья, а так же на оказание качественной коррекционной помощи детям, имеющим нарушения в речевом и психическом развитии. </w:t>
      </w:r>
    </w:p>
    <w:p w:rsidR="00987B46" w:rsidRPr="003E0C99" w:rsidRDefault="00987B46" w:rsidP="00987B46">
      <w:pPr>
        <w:pStyle w:val="Default"/>
        <w:numPr>
          <w:ilvl w:val="0"/>
          <w:numId w:val="2"/>
        </w:numPr>
        <w:ind w:left="0" w:firstLine="426"/>
        <w:jc w:val="both"/>
        <w:rPr>
          <w:color w:val="auto"/>
        </w:rPr>
      </w:pPr>
      <w:r w:rsidRPr="003E0C99">
        <w:rPr>
          <w:color w:val="auto"/>
        </w:rPr>
        <w:t xml:space="preserve">Определение направлений и содержания инновационной деятельности учреждения. </w:t>
      </w:r>
    </w:p>
    <w:p w:rsidR="00987B46" w:rsidRPr="003E0C99" w:rsidRDefault="00987B46" w:rsidP="00987B46">
      <w:pPr>
        <w:pStyle w:val="Default"/>
        <w:numPr>
          <w:ilvl w:val="0"/>
          <w:numId w:val="2"/>
        </w:numPr>
        <w:ind w:left="0" w:firstLine="426"/>
        <w:jc w:val="both"/>
        <w:rPr>
          <w:color w:val="auto"/>
        </w:rPr>
      </w:pPr>
      <w:r w:rsidRPr="003E0C99">
        <w:rPr>
          <w:color w:val="auto"/>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ДОУ. </w:t>
      </w:r>
    </w:p>
    <w:p w:rsidR="00987B46" w:rsidRPr="003E0C99" w:rsidRDefault="00987B46" w:rsidP="00987B46">
      <w:pPr>
        <w:pStyle w:val="Default"/>
        <w:numPr>
          <w:ilvl w:val="0"/>
          <w:numId w:val="2"/>
        </w:numPr>
        <w:spacing w:after="120"/>
        <w:ind w:left="0" w:firstLine="426"/>
        <w:jc w:val="both"/>
        <w:rPr>
          <w:color w:val="auto"/>
        </w:rPr>
      </w:pPr>
      <w:r w:rsidRPr="003E0C99">
        <w:rPr>
          <w:color w:val="auto"/>
        </w:rPr>
        <w:t xml:space="preserve">Обеспечение условий для непрерывного повышения профессионализма всех субъектов образовательной и коррекционно-образовательной деятельности ДОУ. </w:t>
      </w:r>
    </w:p>
    <w:p w:rsidR="00E56C79" w:rsidRPr="003D15D0" w:rsidRDefault="00987B46" w:rsidP="00E56C79">
      <w:pPr>
        <w:pStyle w:val="Default"/>
        <w:jc w:val="center"/>
        <w:rPr>
          <w:b/>
          <w:bCs/>
          <w:i/>
          <w:iCs/>
          <w:color w:val="auto"/>
        </w:rPr>
      </w:pPr>
      <w:r w:rsidRPr="003E0C99">
        <w:rPr>
          <w:b/>
          <w:bCs/>
          <w:i/>
          <w:iCs/>
          <w:color w:val="auto"/>
        </w:rPr>
        <w:t>Качественные характеристики программы</w:t>
      </w:r>
    </w:p>
    <w:p w:rsidR="00987B46" w:rsidRPr="003E0C99" w:rsidRDefault="00987B46" w:rsidP="00987B46">
      <w:pPr>
        <w:pStyle w:val="Default"/>
        <w:ind w:firstLine="567"/>
        <w:jc w:val="both"/>
        <w:rPr>
          <w:color w:val="auto"/>
        </w:rPr>
      </w:pPr>
      <w:r w:rsidRPr="003E0C99">
        <w:rPr>
          <w:b/>
          <w:bCs/>
          <w:color w:val="auto"/>
        </w:rPr>
        <w:t xml:space="preserve">Актуальность </w:t>
      </w:r>
      <w:r w:rsidR="009436B3" w:rsidRPr="003E0C99">
        <w:rPr>
          <w:color w:val="auto"/>
        </w:rPr>
        <w:t>- П</w:t>
      </w:r>
      <w:r w:rsidRPr="003E0C99">
        <w:rPr>
          <w:color w:val="auto"/>
        </w:rPr>
        <w:t xml:space="preserve">рограмма ориентирована на решение наиболее значимых проблем для будущей (перспективной) системы образовательного и коррекционно-образовательного процесса детского сада. </w:t>
      </w:r>
    </w:p>
    <w:p w:rsidR="00987B46" w:rsidRPr="003E0C99" w:rsidRDefault="00987B46" w:rsidP="00987B46">
      <w:pPr>
        <w:pStyle w:val="Default"/>
        <w:ind w:firstLine="567"/>
        <w:jc w:val="both"/>
        <w:rPr>
          <w:color w:val="auto"/>
        </w:rPr>
      </w:pPr>
      <w:proofErr w:type="spellStart"/>
      <w:r w:rsidRPr="003E0C99">
        <w:rPr>
          <w:b/>
          <w:bCs/>
          <w:color w:val="auto"/>
        </w:rPr>
        <w:t>Прогностичност</w:t>
      </w:r>
      <w:proofErr w:type="gramStart"/>
      <w:r w:rsidRPr="003E0C99">
        <w:rPr>
          <w:b/>
          <w:bCs/>
          <w:color w:val="auto"/>
        </w:rPr>
        <w:t>ь</w:t>
      </w:r>
      <w:proofErr w:type="spellEnd"/>
      <w:r w:rsidR="009436B3" w:rsidRPr="003E0C99">
        <w:rPr>
          <w:color w:val="auto"/>
        </w:rPr>
        <w:t>-</w:t>
      </w:r>
      <w:proofErr w:type="gramEnd"/>
      <w:r w:rsidR="009436B3" w:rsidRPr="003E0C99">
        <w:rPr>
          <w:color w:val="auto"/>
        </w:rPr>
        <w:t xml:space="preserve"> данная П</w:t>
      </w:r>
      <w:r w:rsidRPr="003E0C99">
        <w:rPr>
          <w:color w:val="auto"/>
        </w:rPr>
        <w:t xml:space="preserve">рограмма отражает в своих целях и планируемых действиях не только настоящие, но и будущие требования к дошкольному учреждению. Наряду с этим просчитываются и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987B46" w:rsidRPr="003E0C99" w:rsidRDefault="00987B46" w:rsidP="00987B46">
      <w:pPr>
        <w:pStyle w:val="Default"/>
        <w:ind w:firstLine="567"/>
        <w:jc w:val="both"/>
        <w:rPr>
          <w:color w:val="auto"/>
        </w:rPr>
      </w:pPr>
      <w:r w:rsidRPr="003E0C99">
        <w:rPr>
          <w:b/>
          <w:bCs/>
          <w:color w:val="auto"/>
        </w:rPr>
        <w:t xml:space="preserve">Рациональность </w:t>
      </w:r>
      <w:r w:rsidR="009436B3" w:rsidRPr="003E0C99">
        <w:rPr>
          <w:color w:val="auto"/>
        </w:rPr>
        <w:t>- П</w:t>
      </w:r>
      <w:r w:rsidRPr="003E0C99">
        <w:rPr>
          <w:color w:val="auto"/>
        </w:rPr>
        <w:t xml:space="preserve">рограммой определены цели и способы получения максимально возможных результатов. </w:t>
      </w:r>
    </w:p>
    <w:p w:rsidR="00987B46" w:rsidRPr="003E0C99" w:rsidRDefault="00987B46" w:rsidP="00987B46">
      <w:pPr>
        <w:pStyle w:val="Default"/>
        <w:ind w:firstLine="567"/>
        <w:jc w:val="both"/>
        <w:rPr>
          <w:color w:val="auto"/>
        </w:rPr>
      </w:pPr>
      <w:r w:rsidRPr="003E0C99">
        <w:rPr>
          <w:b/>
          <w:bCs/>
          <w:color w:val="auto"/>
        </w:rPr>
        <w:t xml:space="preserve">Реалистичность </w:t>
      </w:r>
      <w:r w:rsidR="009436B3" w:rsidRPr="003E0C99">
        <w:rPr>
          <w:color w:val="auto"/>
        </w:rPr>
        <w:t>- П</w:t>
      </w:r>
      <w:r w:rsidRPr="003E0C99">
        <w:rPr>
          <w:color w:val="auto"/>
        </w:rPr>
        <w:t xml:space="preserve">рограмма призвана обеспечить соответствие между желаемым и возможным, т.е. между целями программы и средствами их достижений. </w:t>
      </w:r>
    </w:p>
    <w:p w:rsidR="00987B46" w:rsidRPr="003E0C99" w:rsidRDefault="00987B46" w:rsidP="00987B46">
      <w:pPr>
        <w:pStyle w:val="Default"/>
        <w:ind w:firstLine="567"/>
        <w:jc w:val="both"/>
        <w:rPr>
          <w:color w:val="auto"/>
        </w:rPr>
      </w:pPr>
      <w:r w:rsidRPr="003E0C99">
        <w:rPr>
          <w:b/>
          <w:bCs/>
          <w:color w:val="auto"/>
        </w:rPr>
        <w:t xml:space="preserve">Целостность </w:t>
      </w:r>
      <w:r w:rsidR="009436B3" w:rsidRPr="003E0C99">
        <w:rPr>
          <w:color w:val="auto"/>
        </w:rPr>
        <w:t>- наличие в П</w:t>
      </w:r>
      <w:r w:rsidRPr="003E0C99">
        <w:rPr>
          <w:color w:val="auto"/>
        </w:rPr>
        <w:t xml:space="preserve">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987B46" w:rsidRPr="003E0C99" w:rsidRDefault="00987B46" w:rsidP="00987B46">
      <w:pPr>
        <w:pStyle w:val="Default"/>
        <w:ind w:firstLine="567"/>
        <w:jc w:val="both"/>
        <w:rPr>
          <w:color w:val="auto"/>
        </w:rPr>
      </w:pPr>
      <w:r w:rsidRPr="003E0C99">
        <w:rPr>
          <w:b/>
          <w:bCs/>
          <w:color w:val="auto"/>
        </w:rPr>
        <w:t xml:space="preserve">Контролируемость </w:t>
      </w:r>
      <w:r w:rsidR="009436B3" w:rsidRPr="003E0C99">
        <w:rPr>
          <w:color w:val="auto"/>
        </w:rPr>
        <w:t>- в П</w:t>
      </w:r>
      <w:r w:rsidRPr="003E0C99">
        <w:rPr>
          <w:color w:val="auto"/>
        </w:rPr>
        <w:t>рограмме определены конечные и промежуточные цели и задачи, которые являются измеримыми, сформулированы критерии оценки результатов развития ДОУ.</w:t>
      </w:r>
    </w:p>
    <w:p w:rsidR="00987B46" w:rsidRPr="003E0C99" w:rsidRDefault="00987B46" w:rsidP="00987B46">
      <w:pPr>
        <w:pStyle w:val="Default"/>
        <w:ind w:firstLine="567"/>
        <w:jc w:val="both"/>
        <w:rPr>
          <w:color w:val="auto"/>
        </w:rPr>
      </w:pPr>
      <w:r w:rsidRPr="003E0C99">
        <w:rPr>
          <w:b/>
          <w:bCs/>
          <w:color w:val="auto"/>
        </w:rPr>
        <w:t xml:space="preserve">Нормативно-правовая адекватность </w:t>
      </w:r>
      <w:r w:rsidR="009436B3" w:rsidRPr="003E0C99">
        <w:rPr>
          <w:color w:val="auto"/>
        </w:rPr>
        <w:t>- соотнесение целей П</w:t>
      </w:r>
      <w:r w:rsidRPr="003E0C99">
        <w:rPr>
          <w:color w:val="auto"/>
        </w:rPr>
        <w:t xml:space="preserve">рограммы и планируемых способов их достижения с законодательством федерального, регионального и местного уровней. </w:t>
      </w:r>
    </w:p>
    <w:p w:rsidR="00987B46" w:rsidRPr="003E0C99" w:rsidRDefault="00987B46" w:rsidP="00987B46">
      <w:pPr>
        <w:spacing w:after="120"/>
        <w:ind w:firstLine="567"/>
        <w:jc w:val="both"/>
      </w:pPr>
      <w:r w:rsidRPr="003E0C99">
        <w:rPr>
          <w:b/>
          <w:bCs/>
        </w:rPr>
        <w:t xml:space="preserve">Индивидуальность </w:t>
      </w:r>
      <w:r w:rsidR="009436B3" w:rsidRPr="003E0C99">
        <w:t>- П</w:t>
      </w:r>
      <w:r w:rsidRPr="003E0C99">
        <w:t>рограмма нацелена на решение специфических (не глобальных) проблем 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w:t>
      </w:r>
    </w:p>
    <w:p w:rsidR="00987B46" w:rsidRPr="003E0C99" w:rsidRDefault="00987B46" w:rsidP="00987B46">
      <w:pPr>
        <w:spacing w:after="120"/>
        <w:ind w:firstLine="567"/>
        <w:jc w:val="both"/>
      </w:pPr>
      <w:r w:rsidRPr="003E0C99">
        <w:t>Работа над Программой развития состояла из нескольких этапов:</w:t>
      </w:r>
    </w:p>
    <w:p w:rsidR="00987B46" w:rsidRPr="003E0C99" w:rsidRDefault="00987B46" w:rsidP="00987B46">
      <w:pPr>
        <w:numPr>
          <w:ilvl w:val="0"/>
          <w:numId w:val="7"/>
        </w:numPr>
        <w:spacing w:after="120"/>
        <w:ind w:left="993" w:hanging="426"/>
        <w:jc w:val="both"/>
      </w:pPr>
      <w:r w:rsidRPr="003E0C99">
        <w:rPr>
          <w:b/>
        </w:rPr>
        <w:t>анализ внешней среды</w:t>
      </w:r>
      <w:r w:rsidRPr="003E0C99">
        <w:t xml:space="preserve"> (тенденций социально-экономического развития общества, образовательной политики федерального и регионального уровня,  социального заказа микросоциума), формулирование консолидированного социального заказа дошкольному образованию;</w:t>
      </w:r>
    </w:p>
    <w:p w:rsidR="00987B46" w:rsidRPr="003E0C99" w:rsidRDefault="00987B46" w:rsidP="00987B46">
      <w:pPr>
        <w:numPr>
          <w:ilvl w:val="0"/>
          <w:numId w:val="7"/>
        </w:numPr>
        <w:spacing w:after="120"/>
        <w:ind w:left="993" w:hanging="426"/>
        <w:jc w:val="both"/>
      </w:pPr>
      <w:r w:rsidRPr="003E0C99">
        <w:rPr>
          <w:b/>
        </w:rPr>
        <w:t>анализ внутренней среды</w:t>
      </w:r>
      <w:r w:rsidRPr="003E0C99">
        <w:t xml:space="preserve"> (соответствие деятельности ДОУ социальному заказу, т.е. выявление сильных и слабых сторон);</w:t>
      </w:r>
    </w:p>
    <w:p w:rsidR="00987B46" w:rsidRPr="003E0C99" w:rsidRDefault="00987B46" w:rsidP="00987B46">
      <w:pPr>
        <w:numPr>
          <w:ilvl w:val="0"/>
          <w:numId w:val="7"/>
        </w:numPr>
        <w:spacing w:after="120"/>
        <w:ind w:left="993" w:hanging="426"/>
        <w:jc w:val="both"/>
      </w:pPr>
      <w:r w:rsidRPr="003E0C99">
        <w:rPr>
          <w:b/>
        </w:rPr>
        <w:t>разработка концепции образовательного учреждения</w:t>
      </w:r>
      <w:r w:rsidRPr="003E0C99">
        <w:t xml:space="preserve"> (миссии и философии ДОУ,  образ педагога,  образ  выпускника ДОУ);</w:t>
      </w:r>
    </w:p>
    <w:p w:rsidR="00987B46" w:rsidRPr="003E0C99" w:rsidRDefault="00987B46" w:rsidP="00987B46">
      <w:pPr>
        <w:numPr>
          <w:ilvl w:val="0"/>
          <w:numId w:val="7"/>
        </w:numPr>
        <w:spacing w:after="120"/>
        <w:ind w:left="993" w:hanging="426"/>
        <w:jc w:val="both"/>
        <w:rPr>
          <w:b/>
        </w:rPr>
      </w:pPr>
      <w:r w:rsidRPr="003E0C99">
        <w:rPr>
          <w:b/>
        </w:rPr>
        <w:t>определение стратегических целей и задач;</w:t>
      </w:r>
    </w:p>
    <w:p w:rsidR="00987B46" w:rsidRPr="003E0C99" w:rsidRDefault="00987B46" w:rsidP="00987B46">
      <w:pPr>
        <w:numPr>
          <w:ilvl w:val="0"/>
          <w:numId w:val="7"/>
        </w:numPr>
        <w:spacing w:after="120"/>
        <w:ind w:left="993" w:hanging="426"/>
        <w:jc w:val="both"/>
        <w:rPr>
          <w:b/>
        </w:rPr>
      </w:pPr>
      <w:r w:rsidRPr="003E0C99">
        <w:rPr>
          <w:b/>
        </w:rPr>
        <w:t xml:space="preserve">разработка социально-педагогических проектов.  </w:t>
      </w:r>
    </w:p>
    <w:p w:rsidR="00987B46" w:rsidRPr="003E0C99" w:rsidRDefault="00987B46" w:rsidP="00987B46">
      <w:pPr>
        <w:pStyle w:val="a3"/>
        <w:spacing w:after="120"/>
        <w:jc w:val="center"/>
        <w:rPr>
          <w:rFonts w:ascii="Times New Roman" w:hAnsi="Times New Roman"/>
          <w:b/>
          <w:sz w:val="24"/>
          <w:szCs w:val="24"/>
        </w:rPr>
      </w:pPr>
    </w:p>
    <w:p w:rsidR="00987B46" w:rsidRPr="003E0C99" w:rsidRDefault="00987B46" w:rsidP="00B23BD8">
      <w:pPr>
        <w:pStyle w:val="a3"/>
        <w:spacing w:after="120"/>
        <w:jc w:val="center"/>
        <w:rPr>
          <w:rFonts w:ascii="Times New Roman" w:hAnsi="Times New Roman"/>
          <w:b/>
          <w:sz w:val="24"/>
          <w:szCs w:val="24"/>
        </w:rPr>
      </w:pPr>
      <w:r w:rsidRPr="003E0C99">
        <w:rPr>
          <w:rFonts w:ascii="Times New Roman" w:hAnsi="Times New Roman"/>
          <w:b/>
          <w:sz w:val="24"/>
          <w:szCs w:val="24"/>
        </w:rPr>
        <w:t>Раздел 1. Паспорт Программы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28"/>
        <w:gridCol w:w="2274"/>
        <w:gridCol w:w="7088"/>
      </w:tblGrid>
      <w:tr w:rsidR="00987B46" w:rsidRPr="003E0C99" w:rsidTr="00F76ACF">
        <w:trPr>
          <w:trHeight w:val="1010"/>
        </w:trPr>
        <w:tc>
          <w:tcPr>
            <w:tcW w:w="1128" w:type="dxa"/>
            <w:shd w:val="clear" w:color="auto" w:fill="auto"/>
            <w:hideMark/>
          </w:tcPr>
          <w:p w:rsidR="00987B46" w:rsidRPr="003E0C99" w:rsidRDefault="00987B46" w:rsidP="00791C4C">
            <w:pPr>
              <w:textAlignment w:val="baseline"/>
            </w:pPr>
            <w:r w:rsidRPr="003E0C99">
              <w:rPr>
                <w:bCs/>
                <w:kern w:val="24"/>
              </w:rPr>
              <w:t>1</w:t>
            </w:r>
          </w:p>
        </w:tc>
        <w:tc>
          <w:tcPr>
            <w:tcW w:w="2274" w:type="dxa"/>
            <w:shd w:val="clear" w:color="auto" w:fill="auto"/>
            <w:hideMark/>
          </w:tcPr>
          <w:p w:rsidR="00987B46" w:rsidRPr="003E0C99" w:rsidRDefault="00987B46" w:rsidP="00791C4C">
            <w:pPr>
              <w:textAlignment w:val="baseline"/>
              <w:rPr>
                <w:b/>
              </w:rPr>
            </w:pPr>
            <w:r w:rsidRPr="003E0C99">
              <w:rPr>
                <w:b/>
                <w:bCs/>
                <w:kern w:val="24"/>
              </w:rPr>
              <w:t xml:space="preserve">Наименование Программы </w:t>
            </w:r>
          </w:p>
        </w:tc>
        <w:tc>
          <w:tcPr>
            <w:tcW w:w="7088" w:type="dxa"/>
            <w:shd w:val="clear" w:color="auto" w:fill="auto"/>
            <w:hideMark/>
          </w:tcPr>
          <w:p w:rsidR="00987B46" w:rsidRPr="003E0C99" w:rsidRDefault="00987B46" w:rsidP="00791C4C">
            <w:pPr>
              <w:textAlignment w:val="baseline"/>
              <w:rPr>
                <w:bCs/>
                <w:kern w:val="24"/>
              </w:rPr>
            </w:pPr>
            <w:r w:rsidRPr="003E0C99">
              <w:rPr>
                <w:bCs/>
                <w:kern w:val="24"/>
              </w:rPr>
              <w:t>Программа раз</w:t>
            </w:r>
            <w:r w:rsidR="00C85BD0" w:rsidRPr="003E0C99">
              <w:rPr>
                <w:bCs/>
                <w:kern w:val="24"/>
              </w:rPr>
              <w:t>вития муниципального автономного</w:t>
            </w:r>
          </w:p>
          <w:p w:rsidR="00987B46" w:rsidRPr="003E0C99" w:rsidRDefault="00987B46" w:rsidP="00791C4C">
            <w:pPr>
              <w:textAlignment w:val="baseline"/>
            </w:pPr>
            <w:r w:rsidRPr="003E0C99">
              <w:rPr>
                <w:bCs/>
                <w:kern w:val="24"/>
              </w:rPr>
              <w:t>дошкольного образовательн</w:t>
            </w:r>
            <w:r w:rsidR="00C85BD0" w:rsidRPr="003E0C99">
              <w:rPr>
                <w:bCs/>
                <w:kern w:val="24"/>
              </w:rPr>
              <w:t>ого учреждения «Детский сад № 407</w:t>
            </w:r>
            <w:r w:rsidRPr="003E0C99">
              <w:rPr>
                <w:bCs/>
                <w:kern w:val="24"/>
              </w:rPr>
              <w:t xml:space="preserve"> комбинированного вида» Авиастроительного района города Казани</w:t>
            </w:r>
          </w:p>
        </w:tc>
      </w:tr>
      <w:tr w:rsidR="00987B46" w:rsidRPr="003E0C99" w:rsidTr="00F76ACF">
        <w:trPr>
          <w:trHeight w:val="699"/>
        </w:trPr>
        <w:tc>
          <w:tcPr>
            <w:tcW w:w="1128" w:type="dxa"/>
            <w:shd w:val="clear" w:color="auto" w:fill="auto"/>
            <w:hideMark/>
          </w:tcPr>
          <w:p w:rsidR="00987B46" w:rsidRPr="003E0C99" w:rsidRDefault="00987B46" w:rsidP="00791C4C">
            <w:pPr>
              <w:textAlignment w:val="baseline"/>
            </w:pPr>
            <w:r w:rsidRPr="003E0C99">
              <w:rPr>
                <w:kern w:val="24"/>
              </w:rPr>
              <w:t>2.</w:t>
            </w:r>
          </w:p>
        </w:tc>
        <w:tc>
          <w:tcPr>
            <w:tcW w:w="2274" w:type="dxa"/>
            <w:shd w:val="clear" w:color="auto" w:fill="auto"/>
            <w:hideMark/>
          </w:tcPr>
          <w:p w:rsidR="00987B46" w:rsidRPr="003E0C99" w:rsidRDefault="00987B46" w:rsidP="00791C4C">
            <w:pPr>
              <w:textAlignment w:val="baseline"/>
              <w:rPr>
                <w:b/>
              </w:rPr>
            </w:pPr>
            <w:r w:rsidRPr="003E0C99">
              <w:rPr>
                <w:b/>
                <w:kern w:val="24"/>
              </w:rPr>
              <w:t>Основания для разработки Программы</w:t>
            </w:r>
          </w:p>
        </w:tc>
        <w:tc>
          <w:tcPr>
            <w:tcW w:w="7088" w:type="dxa"/>
            <w:shd w:val="clear" w:color="auto" w:fill="auto"/>
            <w:hideMark/>
          </w:tcPr>
          <w:p w:rsidR="00987B46" w:rsidRPr="003E0C99" w:rsidRDefault="00C85BD0" w:rsidP="00791C4C">
            <w:pPr>
              <w:tabs>
                <w:tab w:val="left" w:pos="317"/>
              </w:tabs>
              <w:jc w:val="both"/>
              <w:textAlignment w:val="baseline"/>
              <w:rPr>
                <w:kern w:val="24"/>
              </w:rPr>
            </w:pPr>
            <w:r w:rsidRPr="003E0C99">
              <w:rPr>
                <w:kern w:val="24"/>
              </w:rPr>
              <w:t>Программа развития МА</w:t>
            </w:r>
            <w:r w:rsidR="00987B46" w:rsidRPr="003E0C99">
              <w:rPr>
                <w:kern w:val="24"/>
              </w:rPr>
              <w:t>ДОУ является</w:t>
            </w:r>
          </w:p>
          <w:p w:rsidR="00987B46" w:rsidRPr="003E0C99" w:rsidRDefault="00987B46" w:rsidP="00791C4C">
            <w:pPr>
              <w:tabs>
                <w:tab w:val="left" w:pos="317"/>
              </w:tabs>
              <w:jc w:val="both"/>
              <w:textAlignment w:val="baseline"/>
              <w:rPr>
                <w:kern w:val="24"/>
              </w:rPr>
            </w:pPr>
            <w:r w:rsidRPr="003E0C99">
              <w:rPr>
                <w:kern w:val="24"/>
              </w:rPr>
              <w:t>организационной основой реализации государственной</w:t>
            </w:r>
          </w:p>
          <w:p w:rsidR="00987B46" w:rsidRPr="003E0C99" w:rsidRDefault="00987B46" w:rsidP="00791C4C">
            <w:pPr>
              <w:tabs>
                <w:tab w:val="left" w:pos="317"/>
              </w:tabs>
              <w:jc w:val="both"/>
              <w:textAlignment w:val="baseline"/>
              <w:rPr>
                <w:kern w:val="24"/>
              </w:rPr>
            </w:pPr>
            <w:r w:rsidRPr="003E0C99">
              <w:rPr>
                <w:kern w:val="24"/>
              </w:rPr>
              <w:t>политики Российской Федерации в области</w:t>
            </w:r>
          </w:p>
          <w:p w:rsidR="00987B46" w:rsidRPr="003E0C99" w:rsidRDefault="00987B46" w:rsidP="00791C4C">
            <w:pPr>
              <w:tabs>
                <w:tab w:val="left" w:pos="317"/>
              </w:tabs>
              <w:jc w:val="both"/>
              <w:textAlignment w:val="baseline"/>
              <w:rPr>
                <w:kern w:val="24"/>
              </w:rPr>
            </w:pPr>
            <w:r w:rsidRPr="003E0C99">
              <w:rPr>
                <w:kern w:val="24"/>
              </w:rPr>
              <w:t>образования, определяет целевые, содержательные и</w:t>
            </w:r>
          </w:p>
          <w:p w:rsidR="00987B46" w:rsidRPr="003E0C99" w:rsidRDefault="00987B46" w:rsidP="00791C4C">
            <w:pPr>
              <w:tabs>
                <w:tab w:val="left" w:pos="317"/>
              </w:tabs>
              <w:jc w:val="both"/>
              <w:textAlignment w:val="baseline"/>
              <w:rPr>
                <w:kern w:val="24"/>
              </w:rPr>
            </w:pPr>
            <w:r w:rsidRPr="003E0C99">
              <w:rPr>
                <w:kern w:val="24"/>
              </w:rPr>
              <w:t>результативные приоритеты развития учреждения</w:t>
            </w:r>
          </w:p>
          <w:p w:rsidR="00987B46" w:rsidRPr="003E0C99" w:rsidRDefault="00987B46" w:rsidP="00791C4C">
            <w:pPr>
              <w:tabs>
                <w:tab w:val="left" w:pos="317"/>
              </w:tabs>
              <w:jc w:val="both"/>
              <w:textAlignment w:val="baseline"/>
              <w:rPr>
                <w:kern w:val="24"/>
              </w:rPr>
            </w:pPr>
            <w:r w:rsidRPr="003E0C99">
              <w:rPr>
                <w:kern w:val="24"/>
              </w:rPr>
              <w:t>Нормативно-правовые документы федерального, регионального, муниципального уровней:</w:t>
            </w:r>
          </w:p>
          <w:p w:rsidR="00987B46" w:rsidRPr="003E0C99" w:rsidRDefault="00987B46" w:rsidP="00987B46">
            <w:pPr>
              <w:numPr>
                <w:ilvl w:val="0"/>
                <w:numId w:val="8"/>
              </w:numPr>
              <w:tabs>
                <w:tab w:val="left" w:pos="317"/>
              </w:tabs>
              <w:textAlignment w:val="baseline"/>
              <w:rPr>
                <w:kern w:val="24"/>
              </w:rPr>
            </w:pPr>
            <w:r w:rsidRPr="003E0C99">
              <w:t>Конвенция о правах ребенка;</w:t>
            </w:r>
          </w:p>
          <w:p w:rsidR="00987B46" w:rsidRPr="003E0C99" w:rsidRDefault="00987B46" w:rsidP="00987B46">
            <w:pPr>
              <w:numPr>
                <w:ilvl w:val="0"/>
                <w:numId w:val="8"/>
              </w:numPr>
              <w:tabs>
                <w:tab w:val="left" w:pos="317"/>
              </w:tabs>
              <w:textAlignment w:val="baseline"/>
              <w:rPr>
                <w:kern w:val="24"/>
              </w:rPr>
            </w:pPr>
            <w:r w:rsidRPr="003E0C99">
              <w:rPr>
                <w:kern w:val="24"/>
              </w:rPr>
              <w:t>Конституция Российской Федерации;</w:t>
            </w:r>
          </w:p>
          <w:p w:rsidR="00987B46" w:rsidRPr="003E0C99" w:rsidRDefault="00987B46" w:rsidP="00987B46">
            <w:pPr>
              <w:numPr>
                <w:ilvl w:val="0"/>
                <w:numId w:val="8"/>
              </w:numPr>
              <w:tabs>
                <w:tab w:val="left" w:pos="317"/>
              </w:tabs>
              <w:textAlignment w:val="baseline"/>
              <w:rPr>
                <w:kern w:val="24"/>
              </w:rPr>
            </w:pPr>
            <w:r w:rsidRPr="003E0C99">
              <w:rPr>
                <w:kern w:val="24"/>
              </w:rPr>
              <w:t xml:space="preserve">Федеральный закон от 29 декабря 2012 года № 273-ФЗ «Об образовании» в Российской Федерации; </w:t>
            </w:r>
          </w:p>
          <w:p w:rsidR="00987B46" w:rsidRPr="003E0C99" w:rsidRDefault="00987B46" w:rsidP="00987B46">
            <w:pPr>
              <w:numPr>
                <w:ilvl w:val="0"/>
                <w:numId w:val="8"/>
              </w:numPr>
              <w:tabs>
                <w:tab w:val="left" w:pos="317"/>
              </w:tabs>
              <w:textAlignment w:val="baseline"/>
              <w:rPr>
                <w:kern w:val="24"/>
              </w:rPr>
            </w:pPr>
            <w:r w:rsidRPr="003E0C99">
              <w:rPr>
                <w:kern w:val="24"/>
              </w:rPr>
              <w:t>Постановление Главного государственного санитарного врача Российской Федерации от 15 мая 2013 г. № 26 г. Москва «Об утверждении Сан-</w:t>
            </w:r>
            <w:proofErr w:type="spellStart"/>
            <w:r w:rsidRPr="003E0C99">
              <w:rPr>
                <w:kern w:val="24"/>
              </w:rPr>
              <w:t>ПиН</w:t>
            </w:r>
            <w:proofErr w:type="spellEnd"/>
            <w:r w:rsidRPr="003E0C99">
              <w:rPr>
                <w:kern w:val="24"/>
              </w:rPr>
              <w:t xml:space="preserve"> 2.4.1.3049-13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987B46" w:rsidRPr="003E0C99" w:rsidRDefault="00987B46" w:rsidP="00987B46">
            <w:pPr>
              <w:numPr>
                <w:ilvl w:val="0"/>
                <w:numId w:val="8"/>
              </w:numPr>
              <w:tabs>
                <w:tab w:val="left" w:pos="317"/>
              </w:tabs>
              <w:textAlignment w:val="baseline"/>
              <w:rPr>
                <w:kern w:val="24"/>
              </w:rPr>
            </w:pPr>
            <w:r w:rsidRPr="003E0C99">
              <w:rPr>
                <w:kern w:val="24"/>
              </w:rPr>
              <w:t>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7B46" w:rsidRPr="003E0C99" w:rsidRDefault="00987B46" w:rsidP="00987B46">
            <w:pPr>
              <w:numPr>
                <w:ilvl w:val="0"/>
                <w:numId w:val="8"/>
              </w:numPr>
              <w:tabs>
                <w:tab w:val="left" w:pos="317"/>
              </w:tabs>
              <w:textAlignment w:val="baseline"/>
              <w:rPr>
                <w:kern w:val="24"/>
              </w:rPr>
            </w:pPr>
            <w:proofErr w:type="gramStart"/>
            <w:r w:rsidRPr="003E0C99">
              <w:t>ФГОС ДО утвержденный приказом № 1155 от 17.10.2013 г.</w:t>
            </w:r>
            <w:proofErr w:type="gramEnd"/>
          </w:p>
          <w:p w:rsidR="00987B46" w:rsidRPr="003E0C99" w:rsidRDefault="00987B46" w:rsidP="00EF7966">
            <w:pPr>
              <w:numPr>
                <w:ilvl w:val="0"/>
                <w:numId w:val="8"/>
              </w:numPr>
              <w:tabs>
                <w:tab w:val="left" w:pos="317"/>
              </w:tabs>
              <w:textAlignment w:val="baseline"/>
              <w:rPr>
                <w:kern w:val="24"/>
              </w:rPr>
            </w:pPr>
            <w:r w:rsidRPr="003E0C99">
              <w:t xml:space="preserve">Закон Республики Татарстан «Об образовании» (с </w:t>
            </w:r>
            <w:r w:rsidR="00EF7966" w:rsidRPr="003E0C99">
              <w:t>и</w:t>
            </w:r>
            <w:r w:rsidRPr="003E0C99">
              <w:t>зменениями</w:t>
            </w:r>
            <w:r w:rsidR="000540D7" w:rsidRPr="003E0C99">
              <w:t xml:space="preserve"> от 30.06.2011 г.</w:t>
            </w:r>
            <w:r w:rsidRPr="003E0C99">
              <w:t>);</w:t>
            </w:r>
          </w:p>
          <w:p w:rsidR="00987B46" w:rsidRPr="003E0C99" w:rsidRDefault="00987B46" w:rsidP="00791C4C">
            <w:pPr>
              <w:numPr>
                <w:ilvl w:val="0"/>
                <w:numId w:val="9"/>
              </w:numPr>
              <w:tabs>
                <w:tab w:val="left" w:pos="317"/>
              </w:tabs>
              <w:jc w:val="both"/>
              <w:textAlignment w:val="baseline"/>
            </w:pPr>
            <w:r w:rsidRPr="003E0C99">
              <w:t xml:space="preserve">Закон Республики Татарстан «О </w:t>
            </w:r>
            <w:r w:rsidR="00EF7966" w:rsidRPr="003E0C99">
              <w:t xml:space="preserve">государственных </w:t>
            </w:r>
            <w:r w:rsidRPr="003E0C99">
              <w:t>языках Республики Татарстан</w:t>
            </w:r>
            <w:r w:rsidR="00EF7966" w:rsidRPr="003E0C99">
              <w:t xml:space="preserve"> и других языках</w:t>
            </w:r>
            <w:r w:rsidRPr="003E0C99">
              <w:t xml:space="preserve">», </w:t>
            </w:r>
            <w:r w:rsidR="00EF7966" w:rsidRPr="003E0C99">
              <w:t>от 08.07.</w:t>
            </w:r>
            <w:r w:rsidRPr="003E0C99">
              <w:t>1992 г.;</w:t>
            </w:r>
          </w:p>
          <w:p w:rsidR="00987B46" w:rsidRPr="003E0C99" w:rsidRDefault="00987B46" w:rsidP="00791C4C">
            <w:pPr>
              <w:numPr>
                <w:ilvl w:val="0"/>
                <w:numId w:val="9"/>
              </w:numPr>
              <w:tabs>
                <w:tab w:val="left" w:pos="317"/>
              </w:tabs>
              <w:jc w:val="both"/>
              <w:textAlignment w:val="baseline"/>
            </w:pPr>
            <w:r w:rsidRPr="003E0C99">
              <w:t>«Правила оказания платных образовательных услуг»,</w:t>
            </w:r>
            <w:r w:rsidR="00E56C79" w:rsidRPr="00E56C79">
              <w:t xml:space="preserve"> </w:t>
            </w:r>
            <w:r w:rsidRPr="003E0C99">
              <w:t>утверждённые Постановлением Правительства</w:t>
            </w:r>
            <w:r w:rsidR="00E56C79">
              <w:t xml:space="preserve"> </w:t>
            </w:r>
            <w:r w:rsidRPr="003E0C99">
              <w:t>Российской Федерации от 15.08.2013 г. №706</w:t>
            </w:r>
          </w:p>
          <w:p w:rsidR="00987B46" w:rsidRPr="003E0C99" w:rsidRDefault="00C85BD0" w:rsidP="00987B46">
            <w:pPr>
              <w:numPr>
                <w:ilvl w:val="0"/>
                <w:numId w:val="9"/>
              </w:numPr>
              <w:tabs>
                <w:tab w:val="left" w:pos="317"/>
              </w:tabs>
              <w:jc w:val="both"/>
              <w:textAlignment w:val="baseline"/>
            </w:pPr>
            <w:r w:rsidRPr="003E0C99">
              <w:t>Устав муниципального автономного</w:t>
            </w:r>
            <w:r w:rsidR="00987B46" w:rsidRPr="003E0C99">
              <w:t xml:space="preserve"> дошкольного образователь</w:t>
            </w:r>
            <w:r w:rsidRPr="003E0C99">
              <w:t>ного учреждения «Детский сад №407</w:t>
            </w:r>
            <w:r w:rsidR="00987B46" w:rsidRPr="003E0C99">
              <w:t xml:space="preserve"> комбинированного вида» Авиастроительного района г. Казани</w:t>
            </w:r>
          </w:p>
        </w:tc>
      </w:tr>
      <w:tr w:rsidR="00987B46" w:rsidRPr="003E0C99" w:rsidTr="00F76ACF">
        <w:trPr>
          <w:trHeight w:val="679"/>
        </w:trPr>
        <w:tc>
          <w:tcPr>
            <w:tcW w:w="1128" w:type="dxa"/>
            <w:shd w:val="clear" w:color="auto" w:fill="auto"/>
            <w:hideMark/>
          </w:tcPr>
          <w:p w:rsidR="00987B46" w:rsidRPr="003E0C99" w:rsidRDefault="00987B46" w:rsidP="00791C4C">
            <w:pPr>
              <w:textAlignment w:val="baseline"/>
            </w:pPr>
            <w:r w:rsidRPr="003E0C99">
              <w:rPr>
                <w:kern w:val="24"/>
              </w:rPr>
              <w:t>3.</w:t>
            </w:r>
          </w:p>
        </w:tc>
        <w:tc>
          <w:tcPr>
            <w:tcW w:w="2274" w:type="dxa"/>
            <w:shd w:val="clear" w:color="auto" w:fill="auto"/>
            <w:hideMark/>
          </w:tcPr>
          <w:p w:rsidR="00987B46" w:rsidRPr="003E0C99" w:rsidRDefault="00987B46" w:rsidP="00791C4C">
            <w:pPr>
              <w:textAlignment w:val="baseline"/>
              <w:rPr>
                <w:b/>
              </w:rPr>
            </w:pPr>
            <w:r w:rsidRPr="003E0C99">
              <w:rPr>
                <w:b/>
                <w:kern w:val="24"/>
              </w:rPr>
              <w:t>Заказчик Программы</w:t>
            </w:r>
          </w:p>
        </w:tc>
        <w:tc>
          <w:tcPr>
            <w:tcW w:w="7088" w:type="dxa"/>
            <w:shd w:val="clear" w:color="auto" w:fill="auto"/>
            <w:hideMark/>
          </w:tcPr>
          <w:p w:rsidR="00987B46" w:rsidRPr="003E0C99" w:rsidRDefault="00EF7966" w:rsidP="00791C4C">
            <w:pPr>
              <w:textAlignment w:val="baseline"/>
            </w:pPr>
            <w:r w:rsidRPr="003E0C99">
              <w:t xml:space="preserve">Органы управления </w:t>
            </w:r>
          </w:p>
        </w:tc>
      </w:tr>
      <w:tr w:rsidR="00987B46" w:rsidRPr="003E0C99" w:rsidTr="00F76ACF">
        <w:trPr>
          <w:trHeight w:val="1079"/>
        </w:trPr>
        <w:tc>
          <w:tcPr>
            <w:tcW w:w="1128" w:type="dxa"/>
            <w:shd w:val="clear" w:color="auto" w:fill="auto"/>
            <w:hideMark/>
          </w:tcPr>
          <w:p w:rsidR="00987B46" w:rsidRPr="003E0C99" w:rsidRDefault="00987B46" w:rsidP="00791C4C">
            <w:pPr>
              <w:textAlignment w:val="baseline"/>
            </w:pPr>
            <w:r w:rsidRPr="003E0C99">
              <w:rPr>
                <w:kern w:val="24"/>
              </w:rPr>
              <w:t>4.</w:t>
            </w:r>
          </w:p>
        </w:tc>
        <w:tc>
          <w:tcPr>
            <w:tcW w:w="2274" w:type="dxa"/>
            <w:shd w:val="clear" w:color="auto" w:fill="auto"/>
            <w:hideMark/>
          </w:tcPr>
          <w:p w:rsidR="00987B46" w:rsidRPr="003E0C99" w:rsidRDefault="00987B46" w:rsidP="00791C4C">
            <w:pPr>
              <w:textAlignment w:val="baseline"/>
              <w:rPr>
                <w:b/>
              </w:rPr>
            </w:pPr>
            <w:r w:rsidRPr="003E0C99">
              <w:rPr>
                <w:b/>
                <w:kern w:val="24"/>
              </w:rPr>
              <w:t>Основные разработчики Программы</w:t>
            </w:r>
          </w:p>
        </w:tc>
        <w:tc>
          <w:tcPr>
            <w:tcW w:w="7088" w:type="dxa"/>
            <w:shd w:val="clear" w:color="auto" w:fill="auto"/>
            <w:hideMark/>
          </w:tcPr>
          <w:p w:rsidR="00987B46" w:rsidRPr="003E0C99" w:rsidRDefault="00C85BD0" w:rsidP="00791C4C">
            <w:r w:rsidRPr="003E0C99">
              <w:t>Заведующий МАДОУ  Капитонова Е.В.</w:t>
            </w:r>
          </w:p>
          <w:p w:rsidR="00866F53" w:rsidRPr="003E0C99" w:rsidRDefault="00866F53" w:rsidP="00791C4C">
            <w:r w:rsidRPr="003E0C99">
              <w:t xml:space="preserve">Старший воспитатель </w:t>
            </w:r>
            <w:r w:rsidR="00C85BD0" w:rsidRPr="003E0C99">
              <w:t xml:space="preserve"> </w:t>
            </w:r>
            <w:proofErr w:type="spellStart"/>
            <w:r w:rsidR="00C85BD0" w:rsidRPr="003E0C99">
              <w:t>Нигметзянова</w:t>
            </w:r>
            <w:proofErr w:type="spellEnd"/>
            <w:r w:rsidR="00C85BD0" w:rsidRPr="003E0C99">
              <w:t xml:space="preserve"> Ж.М.</w:t>
            </w:r>
          </w:p>
        </w:tc>
      </w:tr>
      <w:tr w:rsidR="00987B46" w:rsidRPr="003E0C99" w:rsidTr="00F76ACF">
        <w:trPr>
          <w:trHeight w:val="1026"/>
        </w:trPr>
        <w:tc>
          <w:tcPr>
            <w:tcW w:w="1128" w:type="dxa"/>
            <w:shd w:val="clear" w:color="auto" w:fill="auto"/>
          </w:tcPr>
          <w:p w:rsidR="00987B46" w:rsidRPr="003E0C99" w:rsidRDefault="00987B46" w:rsidP="00791C4C">
            <w:pPr>
              <w:textAlignment w:val="baseline"/>
              <w:rPr>
                <w:kern w:val="24"/>
              </w:rPr>
            </w:pPr>
            <w:r w:rsidRPr="003E0C99">
              <w:rPr>
                <w:kern w:val="24"/>
              </w:rPr>
              <w:t>5.</w:t>
            </w:r>
          </w:p>
        </w:tc>
        <w:tc>
          <w:tcPr>
            <w:tcW w:w="2274" w:type="dxa"/>
            <w:shd w:val="clear" w:color="auto" w:fill="auto"/>
          </w:tcPr>
          <w:p w:rsidR="00987B46" w:rsidRPr="003E0C99" w:rsidRDefault="00987B46" w:rsidP="00791C4C">
            <w:pPr>
              <w:textAlignment w:val="baseline"/>
              <w:rPr>
                <w:b/>
                <w:kern w:val="24"/>
              </w:rPr>
            </w:pPr>
            <w:r w:rsidRPr="003E0C99">
              <w:rPr>
                <w:b/>
                <w:kern w:val="24"/>
              </w:rPr>
              <w:t>Основные</w:t>
            </w:r>
          </w:p>
          <w:p w:rsidR="00987B46" w:rsidRPr="003E0C99" w:rsidRDefault="00987B46" w:rsidP="00791C4C">
            <w:pPr>
              <w:textAlignment w:val="baseline"/>
              <w:rPr>
                <w:b/>
                <w:kern w:val="24"/>
              </w:rPr>
            </w:pPr>
            <w:r w:rsidRPr="003E0C99">
              <w:rPr>
                <w:b/>
                <w:kern w:val="24"/>
              </w:rPr>
              <w:t>исполнители</w:t>
            </w:r>
          </w:p>
          <w:p w:rsidR="00987B46" w:rsidRPr="003E0C99" w:rsidRDefault="00987B46" w:rsidP="00791C4C">
            <w:pPr>
              <w:textAlignment w:val="baseline"/>
              <w:rPr>
                <w:b/>
                <w:kern w:val="24"/>
              </w:rPr>
            </w:pPr>
            <w:r w:rsidRPr="003E0C99">
              <w:rPr>
                <w:b/>
                <w:kern w:val="24"/>
              </w:rPr>
              <w:t>программы</w:t>
            </w:r>
          </w:p>
        </w:tc>
        <w:tc>
          <w:tcPr>
            <w:tcW w:w="7088" w:type="dxa"/>
            <w:shd w:val="clear" w:color="auto" w:fill="auto"/>
          </w:tcPr>
          <w:p w:rsidR="00987B46" w:rsidRPr="003E0C99" w:rsidRDefault="00C85BD0" w:rsidP="00791C4C">
            <w:r w:rsidRPr="003E0C99">
              <w:t>Администрация МА</w:t>
            </w:r>
            <w:r w:rsidR="00987B46" w:rsidRPr="003E0C99">
              <w:t>ДОУ; Педагогический совет;</w:t>
            </w:r>
          </w:p>
          <w:p w:rsidR="00987B46" w:rsidRPr="003E0C99" w:rsidRDefault="00987B46" w:rsidP="00791C4C">
            <w:r w:rsidRPr="003E0C99">
              <w:t xml:space="preserve">Сотрудники ДОУ; Родители (законные представители). </w:t>
            </w:r>
          </w:p>
          <w:p w:rsidR="00987B46" w:rsidRPr="003E0C99" w:rsidRDefault="00987B46" w:rsidP="00791C4C">
            <w:r w:rsidRPr="003E0C99">
              <w:t>Социальные партнёры</w:t>
            </w:r>
          </w:p>
        </w:tc>
      </w:tr>
      <w:tr w:rsidR="00987B46" w:rsidRPr="003E0C99" w:rsidTr="00F76ACF">
        <w:trPr>
          <w:trHeight w:val="725"/>
        </w:trPr>
        <w:tc>
          <w:tcPr>
            <w:tcW w:w="1128" w:type="dxa"/>
            <w:shd w:val="clear" w:color="auto" w:fill="auto"/>
            <w:hideMark/>
          </w:tcPr>
          <w:p w:rsidR="00987B46" w:rsidRPr="003E0C99" w:rsidRDefault="00987B46" w:rsidP="00791C4C">
            <w:pPr>
              <w:textAlignment w:val="baseline"/>
            </w:pPr>
            <w:r w:rsidRPr="003E0C99">
              <w:rPr>
                <w:kern w:val="24"/>
              </w:rPr>
              <w:lastRenderedPageBreak/>
              <w:t>6.</w:t>
            </w:r>
          </w:p>
        </w:tc>
        <w:tc>
          <w:tcPr>
            <w:tcW w:w="2274" w:type="dxa"/>
            <w:shd w:val="clear" w:color="auto" w:fill="auto"/>
            <w:hideMark/>
          </w:tcPr>
          <w:p w:rsidR="00987B46" w:rsidRPr="003E0C99" w:rsidRDefault="00987B46" w:rsidP="00791C4C">
            <w:pPr>
              <w:textAlignment w:val="baseline"/>
              <w:rPr>
                <w:b/>
              </w:rPr>
            </w:pPr>
            <w:r w:rsidRPr="003E0C99">
              <w:rPr>
                <w:b/>
                <w:kern w:val="24"/>
              </w:rPr>
              <w:t>Цель Программы</w:t>
            </w:r>
          </w:p>
        </w:tc>
        <w:tc>
          <w:tcPr>
            <w:tcW w:w="7088" w:type="dxa"/>
            <w:shd w:val="clear" w:color="auto" w:fill="auto"/>
            <w:hideMark/>
          </w:tcPr>
          <w:p w:rsidR="00987B46" w:rsidRPr="003E0C99" w:rsidRDefault="00987B46" w:rsidP="00791C4C">
            <w:pPr>
              <w:tabs>
                <w:tab w:val="left" w:pos="317"/>
              </w:tabs>
              <w:textAlignment w:val="baseline"/>
              <w:rPr>
                <w:kern w:val="24"/>
              </w:rPr>
            </w:pPr>
            <w:r w:rsidRPr="003E0C99">
              <w:rPr>
                <w:kern w:val="24"/>
              </w:rPr>
              <w:t>Обеспечить условия для функционирования ДОУ как открытого, современного учреждения реализующего качественные образовательные услуги, максимально удовлетворяющие социальный заказ государства и родительского сообщества ДОУ.</w:t>
            </w:r>
          </w:p>
        </w:tc>
      </w:tr>
      <w:tr w:rsidR="00987B46" w:rsidRPr="003E0C99" w:rsidTr="00F76ACF">
        <w:trPr>
          <w:trHeight w:val="688"/>
        </w:trPr>
        <w:tc>
          <w:tcPr>
            <w:tcW w:w="1128" w:type="dxa"/>
            <w:shd w:val="clear" w:color="auto" w:fill="auto"/>
          </w:tcPr>
          <w:p w:rsidR="00987B46" w:rsidRPr="003E0C99" w:rsidRDefault="00987B46" w:rsidP="00791C4C">
            <w:pPr>
              <w:textAlignment w:val="baseline"/>
            </w:pPr>
            <w:r w:rsidRPr="003E0C99">
              <w:rPr>
                <w:bCs/>
                <w:kern w:val="24"/>
              </w:rPr>
              <w:t>7.</w:t>
            </w:r>
          </w:p>
        </w:tc>
        <w:tc>
          <w:tcPr>
            <w:tcW w:w="2274" w:type="dxa"/>
            <w:shd w:val="clear" w:color="auto" w:fill="auto"/>
          </w:tcPr>
          <w:p w:rsidR="00987B46" w:rsidRPr="003E0C99" w:rsidRDefault="00987B46" w:rsidP="00791C4C">
            <w:pPr>
              <w:textAlignment w:val="baseline"/>
              <w:rPr>
                <w:b/>
              </w:rPr>
            </w:pPr>
            <w:r w:rsidRPr="003E0C99">
              <w:rPr>
                <w:b/>
                <w:bCs/>
                <w:kern w:val="24"/>
              </w:rPr>
              <w:t>Задачи Программы</w:t>
            </w:r>
          </w:p>
        </w:tc>
        <w:tc>
          <w:tcPr>
            <w:tcW w:w="7088" w:type="dxa"/>
            <w:shd w:val="clear" w:color="auto" w:fill="auto"/>
          </w:tcPr>
          <w:p w:rsidR="00987B46" w:rsidRPr="003E0C99" w:rsidRDefault="00987B46" w:rsidP="0091728B">
            <w:pPr>
              <w:numPr>
                <w:ilvl w:val="0"/>
                <w:numId w:val="5"/>
              </w:numPr>
              <w:tabs>
                <w:tab w:val="left" w:pos="317"/>
              </w:tabs>
              <w:ind w:left="34" w:firstLine="0"/>
              <w:jc w:val="both"/>
              <w:textAlignment w:val="baseline"/>
              <w:rPr>
                <w:bCs/>
                <w:kern w:val="24"/>
              </w:rPr>
            </w:pPr>
            <w:r w:rsidRPr="003E0C99">
              <w:rPr>
                <w:bCs/>
                <w:kern w:val="24"/>
              </w:rPr>
              <w:t>Модернизация системы управления ДОУ;</w:t>
            </w:r>
          </w:p>
          <w:p w:rsidR="0091728B" w:rsidRPr="003E0C99" w:rsidRDefault="00987B46" w:rsidP="0091728B">
            <w:pPr>
              <w:numPr>
                <w:ilvl w:val="0"/>
                <w:numId w:val="5"/>
              </w:numPr>
              <w:tabs>
                <w:tab w:val="left" w:pos="317"/>
              </w:tabs>
              <w:ind w:left="34" w:firstLine="0"/>
              <w:jc w:val="both"/>
              <w:textAlignment w:val="baseline"/>
              <w:rPr>
                <w:bCs/>
                <w:kern w:val="24"/>
              </w:rPr>
            </w:pPr>
            <w:r w:rsidRPr="003E0C99">
              <w:rPr>
                <w:bCs/>
                <w:kern w:val="24"/>
              </w:rPr>
              <w:t>Сохранение качества воспитания и образования в ДОУ;</w:t>
            </w:r>
          </w:p>
          <w:p w:rsidR="00AC4B6C" w:rsidRPr="003E0C99" w:rsidRDefault="0091728B" w:rsidP="00AC4B6C">
            <w:pPr>
              <w:numPr>
                <w:ilvl w:val="0"/>
                <w:numId w:val="5"/>
              </w:numPr>
              <w:tabs>
                <w:tab w:val="left" w:pos="317"/>
              </w:tabs>
              <w:ind w:left="34" w:firstLine="0"/>
              <w:jc w:val="both"/>
              <w:textAlignment w:val="baseline"/>
              <w:rPr>
                <w:bCs/>
                <w:kern w:val="24"/>
              </w:rPr>
            </w:pPr>
            <w:r w:rsidRPr="003E0C99">
              <w:rPr>
                <w:bCs/>
                <w:kern w:val="24"/>
              </w:rPr>
              <w:t>Обеспечение охраны и укрепления здоровья детей,</w:t>
            </w:r>
            <w:r w:rsidR="00E56C79">
              <w:rPr>
                <w:bCs/>
                <w:kern w:val="24"/>
              </w:rPr>
              <w:t xml:space="preserve"> </w:t>
            </w:r>
            <w:r w:rsidRPr="003E0C99">
              <w:rPr>
                <w:bCs/>
                <w:kern w:val="24"/>
              </w:rPr>
              <w:t>обеспечение их психического благополучия, формирование у</w:t>
            </w:r>
            <w:r w:rsidR="00E56C79">
              <w:rPr>
                <w:bCs/>
                <w:kern w:val="24"/>
              </w:rPr>
              <w:t xml:space="preserve"> </w:t>
            </w:r>
            <w:r w:rsidRPr="003E0C99">
              <w:rPr>
                <w:bCs/>
                <w:kern w:val="24"/>
              </w:rPr>
              <w:t>дошкольников ответственности за свое здоровье, культуру</w:t>
            </w:r>
            <w:r w:rsidR="00E56C79">
              <w:rPr>
                <w:bCs/>
                <w:kern w:val="24"/>
              </w:rPr>
              <w:t xml:space="preserve"> </w:t>
            </w:r>
            <w:r w:rsidRPr="003E0C99">
              <w:rPr>
                <w:bCs/>
                <w:kern w:val="24"/>
              </w:rPr>
              <w:t>здорового и безопасного образа жизни.</w:t>
            </w:r>
          </w:p>
          <w:p w:rsidR="00AC4B6C" w:rsidRPr="003E0C99" w:rsidRDefault="00AC4B6C" w:rsidP="00AC4B6C">
            <w:pPr>
              <w:numPr>
                <w:ilvl w:val="0"/>
                <w:numId w:val="5"/>
              </w:numPr>
              <w:tabs>
                <w:tab w:val="left" w:pos="317"/>
              </w:tabs>
              <w:ind w:left="34" w:firstLine="0"/>
              <w:jc w:val="both"/>
              <w:textAlignment w:val="baseline"/>
              <w:rPr>
                <w:bCs/>
                <w:kern w:val="24"/>
              </w:rPr>
            </w:pPr>
            <w:r w:rsidRPr="003E0C99">
              <w:rPr>
                <w:bCs/>
                <w:kern w:val="24"/>
              </w:rPr>
              <w:t>Создать инновационную модель образовательного пространства, обеспечивающую новое содержание и качество дошкольного образования при оптимальном режиме образовательной деятельности.</w:t>
            </w:r>
          </w:p>
          <w:p w:rsidR="0091728B" w:rsidRPr="003E0C99" w:rsidRDefault="0091728B" w:rsidP="0091728B">
            <w:pPr>
              <w:numPr>
                <w:ilvl w:val="0"/>
                <w:numId w:val="5"/>
              </w:numPr>
              <w:tabs>
                <w:tab w:val="left" w:pos="317"/>
              </w:tabs>
              <w:ind w:left="34" w:firstLine="0"/>
              <w:jc w:val="both"/>
              <w:textAlignment w:val="baseline"/>
              <w:rPr>
                <w:bCs/>
                <w:kern w:val="24"/>
              </w:rPr>
            </w:pPr>
            <w:r w:rsidRPr="003E0C99">
              <w:rPr>
                <w:bCs/>
                <w:kern w:val="24"/>
              </w:rPr>
              <w:t>Обеспечение доступности качественного образования на основе проектирования индивидуальных образовательных маршрутов воспитанников с ОВЗ.</w:t>
            </w:r>
          </w:p>
          <w:p w:rsidR="00A435FB" w:rsidRPr="003E0C99" w:rsidRDefault="00987B46" w:rsidP="0091728B">
            <w:pPr>
              <w:numPr>
                <w:ilvl w:val="0"/>
                <w:numId w:val="5"/>
              </w:numPr>
              <w:tabs>
                <w:tab w:val="left" w:pos="317"/>
              </w:tabs>
              <w:ind w:left="34" w:firstLine="0"/>
              <w:jc w:val="both"/>
              <w:textAlignment w:val="baseline"/>
              <w:rPr>
                <w:bCs/>
                <w:kern w:val="24"/>
              </w:rPr>
            </w:pPr>
            <w:r w:rsidRPr="003E0C99">
              <w:rPr>
                <w:bCs/>
                <w:kern w:val="24"/>
              </w:rPr>
              <w:t>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w:t>
            </w:r>
          </w:p>
          <w:p w:rsidR="00A435FB" w:rsidRPr="003E0C99" w:rsidRDefault="00A435FB" w:rsidP="0091728B">
            <w:pPr>
              <w:numPr>
                <w:ilvl w:val="0"/>
                <w:numId w:val="5"/>
              </w:numPr>
              <w:tabs>
                <w:tab w:val="left" w:pos="317"/>
              </w:tabs>
              <w:ind w:left="34" w:firstLine="0"/>
              <w:jc w:val="both"/>
              <w:textAlignment w:val="baseline"/>
              <w:rPr>
                <w:bCs/>
                <w:kern w:val="24"/>
              </w:rPr>
            </w:pPr>
            <w:r w:rsidRPr="003E0C99">
              <w:rPr>
                <w:bCs/>
                <w:kern w:val="24"/>
              </w:rPr>
              <w:t>Расширение сетевого взаимодействия Учреждения с образовательными организациями, учреждениями культуры, искусства и спорта, развитие системы социального партнерства для решения основных уставных задач учреждения.</w:t>
            </w:r>
          </w:p>
        </w:tc>
      </w:tr>
      <w:tr w:rsidR="00987B46" w:rsidRPr="003E0C99" w:rsidTr="00F76ACF">
        <w:trPr>
          <w:trHeight w:val="3088"/>
        </w:trPr>
        <w:tc>
          <w:tcPr>
            <w:tcW w:w="1128" w:type="dxa"/>
            <w:shd w:val="clear" w:color="auto" w:fill="auto"/>
          </w:tcPr>
          <w:p w:rsidR="00987B46" w:rsidRPr="003E0C99" w:rsidRDefault="00987B46" w:rsidP="00791C4C">
            <w:pPr>
              <w:textAlignment w:val="baseline"/>
              <w:rPr>
                <w:bCs/>
                <w:kern w:val="24"/>
              </w:rPr>
            </w:pPr>
            <w:r w:rsidRPr="003E0C99">
              <w:rPr>
                <w:kern w:val="24"/>
              </w:rPr>
              <w:t>8.</w:t>
            </w:r>
          </w:p>
        </w:tc>
        <w:tc>
          <w:tcPr>
            <w:tcW w:w="2274" w:type="dxa"/>
            <w:shd w:val="clear" w:color="auto" w:fill="auto"/>
          </w:tcPr>
          <w:p w:rsidR="00987B46" w:rsidRPr="003E0C99" w:rsidRDefault="00987B46" w:rsidP="00791C4C">
            <w:pPr>
              <w:textAlignment w:val="baseline"/>
              <w:rPr>
                <w:b/>
                <w:bCs/>
                <w:kern w:val="24"/>
              </w:rPr>
            </w:pPr>
            <w:r w:rsidRPr="003E0C99">
              <w:rPr>
                <w:b/>
                <w:kern w:val="24"/>
              </w:rPr>
              <w:t>Сроки реализации Программы</w:t>
            </w:r>
          </w:p>
        </w:tc>
        <w:tc>
          <w:tcPr>
            <w:tcW w:w="7088" w:type="dxa"/>
            <w:shd w:val="clear" w:color="auto" w:fill="auto"/>
          </w:tcPr>
          <w:p w:rsidR="00987B46" w:rsidRPr="003E0C99" w:rsidRDefault="00987B46" w:rsidP="00791C4C">
            <w:pPr>
              <w:textAlignment w:val="baseline"/>
            </w:pPr>
            <w:r w:rsidRPr="003E0C99">
              <w:t>Прог</w:t>
            </w:r>
            <w:r w:rsidR="00C85BD0" w:rsidRPr="003E0C99">
              <w:t>рамма разработана на 2019 - 2024</w:t>
            </w:r>
            <w:r w:rsidRPr="003E0C99">
              <w:t xml:space="preserve"> годы и будет реализована в три этапа:</w:t>
            </w:r>
          </w:p>
          <w:p w:rsidR="00987B46" w:rsidRPr="003E0C99" w:rsidRDefault="00987B46" w:rsidP="00791C4C">
            <w:pPr>
              <w:snapToGrid w:val="0"/>
            </w:pPr>
            <w:r w:rsidRPr="003E0C99">
              <w:rPr>
                <w:b/>
              </w:rPr>
              <w:t>I этап</w:t>
            </w:r>
            <w:r w:rsidR="00E56C79">
              <w:t xml:space="preserve"> (подготовительный) май 2019 г.- декабрь</w:t>
            </w:r>
            <w:r w:rsidRPr="003E0C99">
              <w:t xml:space="preserve"> 2019 г.</w:t>
            </w:r>
          </w:p>
          <w:p w:rsidR="00987B46" w:rsidRPr="003E0C99" w:rsidRDefault="00987B46" w:rsidP="00791C4C">
            <w:pPr>
              <w:textAlignment w:val="baseline"/>
            </w:pPr>
            <w:r w:rsidRPr="003E0C99">
              <w:rPr>
                <w:i/>
              </w:rPr>
              <w:t>Цель:</w:t>
            </w:r>
            <w:r w:rsidRPr="003E0C99">
              <w:t xml:space="preserve"> подготовить ресурсы для реализации Программы Развития</w:t>
            </w:r>
          </w:p>
          <w:p w:rsidR="00987B46" w:rsidRPr="003E0C99" w:rsidRDefault="00987B46" w:rsidP="00791C4C">
            <w:pPr>
              <w:snapToGrid w:val="0"/>
            </w:pPr>
            <w:r w:rsidRPr="003E0C99">
              <w:rPr>
                <w:b/>
              </w:rPr>
              <w:t>II этап</w:t>
            </w:r>
            <w:r w:rsidRPr="003E0C99">
              <w:t xml:space="preserve"> (реализации)</w:t>
            </w:r>
            <w:r w:rsidR="00E56C79">
              <w:t xml:space="preserve"> декабрь </w:t>
            </w:r>
            <w:r w:rsidR="00C85BD0" w:rsidRPr="003E0C99">
              <w:t>2019 г.- сентябрь 2024</w:t>
            </w:r>
            <w:r w:rsidRPr="003E0C99">
              <w:t xml:space="preserve"> г.</w:t>
            </w:r>
          </w:p>
          <w:p w:rsidR="00987B46" w:rsidRPr="003E0C99" w:rsidRDefault="00987B46" w:rsidP="00791C4C">
            <w:pPr>
              <w:snapToGrid w:val="0"/>
              <w:ind w:right="-108"/>
              <w:rPr>
                <w:b/>
              </w:rPr>
            </w:pPr>
            <w:r w:rsidRPr="003E0C99">
              <w:rPr>
                <w:i/>
              </w:rPr>
              <w:t>Цель:</w:t>
            </w:r>
            <w:r w:rsidR="00E56C79" w:rsidRPr="003D15D0">
              <w:rPr>
                <w:i/>
              </w:rPr>
              <w:t xml:space="preserve"> </w:t>
            </w:r>
            <w:r w:rsidRPr="003E0C99">
              <w:t>практическая реализация Программы Развития</w:t>
            </w:r>
          </w:p>
          <w:p w:rsidR="00987B46" w:rsidRPr="003E0C99" w:rsidRDefault="00987B46" w:rsidP="00791C4C">
            <w:pPr>
              <w:snapToGrid w:val="0"/>
              <w:ind w:right="-108"/>
            </w:pPr>
            <w:r w:rsidRPr="003E0C99">
              <w:rPr>
                <w:b/>
              </w:rPr>
              <w:t>III этап</w:t>
            </w:r>
            <w:r w:rsidRPr="003E0C99">
              <w:t xml:space="preserve"> (о</w:t>
            </w:r>
            <w:r w:rsidR="00C85BD0" w:rsidRPr="003E0C99">
              <w:t>бобщающий) сентябрь-декабрь 2024</w:t>
            </w:r>
            <w:r w:rsidRPr="003E0C99">
              <w:t xml:space="preserve"> г.</w:t>
            </w:r>
          </w:p>
          <w:p w:rsidR="00987B46" w:rsidRPr="003E0C99" w:rsidRDefault="00987B46" w:rsidP="00791C4C">
            <w:pPr>
              <w:textAlignment w:val="baseline"/>
              <w:rPr>
                <w:b/>
              </w:rPr>
            </w:pPr>
            <w:r w:rsidRPr="003E0C99">
              <w:rPr>
                <w:i/>
              </w:rPr>
              <w:t>Цель:</w:t>
            </w:r>
            <w:r w:rsidRPr="003E0C99">
              <w:t xml:space="preserve">  выявление соответствия полученных результатов по основным направлениям Развития ДОУ  поставленным целям и задачам</w:t>
            </w:r>
          </w:p>
        </w:tc>
      </w:tr>
      <w:tr w:rsidR="00987B46" w:rsidRPr="003E0C99" w:rsidTr="00F76ACF">
        <w:trPr>
          <w:trHeight w:val="555"/>
        </w:trPr>
        <w:tc>
          <w:tcPr>
            <w:tcW w:w="1128" w:type="dxa"/>
            <w:shd w:val="clear" w:color="auto" w:fill="auto"/>
          </w:tcPr>
          <w:p w:rsidR="00987B46" w:rsidRPr="003E0C99" w:rsidRDefault="00987B46" w:rsidP="00791C4C">
            <w:pPr>
              <w:textAlignment w:val="baseline"/>
            </w:pPr>
            <w:r w:rsidRPr="003E0C99">
              <w:rPr>
                <w:kern w:val="24"/>
              </w:rPr>
              <w:t>9.</w:t>
            </w:r>
          </w:p>
        </w:tc>
        <w:tc>
          <w:tcPr>
            <w:tcW w:w="2274"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704"/>
            </w:tblGrid>
            <w:tr w:rsidR="005436D0" w:rsidRPr="003E0C99">
              <w:trPr>
                <w:trHeight w:val="564"/>
              </w:trPr>
              <w:tc>
                <w:tcPr>
                  <w:tcW w:w="2704" w:type="dxa"/>
                </w:tcPr>
                <w:p w:rsidR="005436D0" w:rsidRPr="003E0C99" w:rsidRDefault="005436D0" w:rsidP="005436D0">
                  <w:pPr>
                    <w:autoSpaceDE w:val="0"/>
                    <w:autoSpaceDN w:val="0"/>
                    <w:adjustRightInd w:val="0"/>
                    <w:rPr>
                      <w:rFonts w:eastAsiaTheme="minorHAnsi"/>
                      <w:b/>
                      <w:bCs/>
                      <w:color w:val="000000"/>
                      <w:lang w:eastAsia="en-US"/>
                    </w:rPr>
                  </w:pPr>
                  <w:r w:rsidRPr="003E0C99">
                    <w:rPr>
                      <w:rFonts w:eastAsiaTheme="minorHAnsi"/>
                      <w:b/>
                      <w:bCs/>
                      <w:color w:val="000000"/>
                      <w:lang w:eastAsia="en-US"/>
                    </w:rPr>
                    <w:t>Ресурсное обеспечение реализации Программы</w:t>
                  </w:r>
                </w:p>
                <w:p w:rsidR="005436D0" w:rsidRPr="003E0C99" w:rsidRDefault="005436D0" w:rsidP="005436D0">
                  <w:pPr>
                    <w:autoSpaceDE w:val="0"/>
                    <w:autoSpaceDN w:val="0"/>
                    <w:adjustRightInd w:val="0"/>
                    <w:rPr>
                      <w:rFonts w:eastAsiaTheme="minorHAnsi"/>
                      <w:color w:val="000000"/>
                      <w:lang w:eastAsia="en-US"/>
                    </w:rPr>
                  </w:pPr>
                  <w:r w:rsidRPr="003E0C99">
                    <w:rPr>
                      <w:rFonts w:eastAsiaTheme="minorHAnsi"/>
                      <w:b/>
                      <w:bCs/>
                      <w:color w:val="000000"/>
                      <w:lang w:eastAsia="en-US"/>
                    </w:rPr>
                    <w:t xml:space="preserve"> развития </w:t>
                  </w:r>
                </w:p>
              </w:tc>
            </w:tr>
          </w:tbl>
          <w:p w:rsidR="00987B46" w:rsidRPr="003E0C99" w:rsidRDefault="00987B46" w:rsidP="00791C4C">
            <w:pPr>
              <w:textAlignment w:val="baseline"/>
              <w:rPr>
                <w:b/>
              </w:rPr>
            </w:pPr>
          </w:p>
        </w:tc>
        <w:tc>
          <w:tcPr>
            <w:tcW w:w="7088" w:type="dxa"/>
            <w:shd w:val="clear" w:color="auto" w:fill="auto"/>
          </w:tcPr>
          <w:p w:rsidR="005436D0" w:rsidRPr="003E0C99" w:rsidRDefault="005436D0" w:rsidP="009436B3">
            <w:pPr>
              <w:numPr>
                <w:ilvl w:val="0"/>
                <w:numId w:val="1"/>
              </w:numPr>
              <w:textAlignment w:val="baseline"/>
            </w:pPr>
            <w:r w:rsidRPr="003E0C99">
              <w:t>кадровые ресурсы;</w:t>
            </w:r>
          </w:p>
          <w:p w:rsidR="005436D0" w:rsidRPr="003E0C99" w:rsidRDefault="005436D0" w:rsidP="009436B3">
            <w:pPr>
              <w:numPr>
                <w:ilvl w:val="0"/>
                <w:numId w:val="1"/>
              </w:numPr>
              <w:textAlignment w:val="baseline"/>
            </w:pPr>
            <w:r w:rsidRPr="003E0C99">
              <w:t>научно - методические ресурсы;</w:t>
            </w:r>
          </w:p>
          <w:p w:rsidR="005436D0" w:rsidRPr="003E0C99" w:rsidRDefault="005436D0" w:rsidP="009436B3">
            <w:pPr>
              <w:numPr>
                <w:ilvl w:val="0"/>
                <w:numId w:val="1"/>
              </w:numPr>
              <w:textAlignment w:val="baseline"/>
            </w:pPr>
            <w:r w:rsidRPr="003E0C99">
              <w:t>материально-технические ресурсы;</w:t>
            </w:r>
          </w:p>
          <w:p w:rsidR="005436D0" w:rsidRPr="003E0C99" w:rsidRDefault="005436D0" w:rsidP="009436B3">
            <w:pPr>
              <w:numPr>
                <w:ilvl w:val="0"/>
                <w:numId w:val="1"/>
              </w:numPr>
              <w:textAlignment w:val="baseline"/>
            </w:pPr>
            <w:r w:rsidRPr="003E0C99">
              <w:t>финансово – экономические ресурсы;</w:t>
            </w:r>
          </w:p>
          <w:p w:rsidR="005436D0" w:rsidRPr="003E0C99" w:rsidRDefault="005436D0" w:rsidP="009436B3">
            <w:pPr>
              <w:numPr>
                <w:ilvl w:val="0"/>
                <w:numId w:val="1"/>
              </w:numPr>
              <w:textAlignment w:val="baseline"/>
            </w:pPr>
            <w:r w:rsidRPr="003E0C99">
              <w:t>информационно – коммуникативные ресурсы;</w:t>
            </w:r>
          </w:p>
          <w:p w:rsidR="00987B46" w:rsidRPr="003E0C99" w:rsidRDefault="005436D0" w:rsidP="009436B3">
            <w:pPr>
              <w:numPr>
                <w:ilvl w:val="0"/>
                <w:numId w:val="1"/>
              </w:numPr>
              <w:textAlignment w:val="baseline"/>
            </w:pPr>
            <w:r w:rsidRPr="003E0C99">
              <w:t>нормативно – правовые ресурсы.</w:t>
            </w:r>
          </w:p>
        </w:tc>
      </w:tr>
      <w:tr w:rsidR="005436D0" w:rsidRPr="003E0C99" w:rsidTr="00F76ACF">
        <w:trPr>
          <w:trHeight w:val="555"/>
        </w:trPr>
        <w:tc>
          <w:tcPr>
            <w:tcW w:w="1128" w:type="dxa"/>
            <w:shd w:val="clear" w:color="auto" w:fill="auto"/>
          </w:tcPr>
          <w:p w:rsidR="005436D0" w:rsidRPr="003E0C99" w:rsidRDefault="005436D0" w:rsidP="00791C4C">
            <w:pPr>
              <w:textAlignment w:val="baseline"/>
              <w:rPr>
                <w:kern w:val="24"/>
              </w:rPr>
            </w:pPr>
            <w:r w:rsidRPr="003E0C99">
              <w:rPr>
                <w:kern w:val="24"/>
              </w:rPr>
              <w:t>10.</w:t>
            </w:r>
          </w:p>
        </w:tc>
        <w:tc>
          <w:tcPr>
            <w:tcW w:w="2274" w:type="dxa"/>
            <w:shd w:val="clear" w:color="auto" w:fill="auto"/>
          </w:tcPr>
          <w:p w:rsidR="005436D0" w:rsidRPr="003E0C99" w:rsidRDefault="005436D0" w:rsidP="005436D0">
            <w:pPr>
              <w:autoSpaceDE w:val="0"/>
              <w:autoSpaceDN w:val="0"/>
              <w:adjustRightInd w:val="0"/>
              <w:rPr>
                <w:rFonts w:eastAsiaTheme="minorHAnsi"/>
                <w:b/>
                <w:bCs/>
                <w:color w:val="000000"/>
                <w:lang w:eastAsia="en-US"/>
              </w:rPr>
            </w:pPr>
            <w:r w:rsidRPr="003E0C99">
              <w:rPr>
                <w:rFonts w:eastAsiaTheme="minorHAnsi"/>
                <w:b/>
                <w:bCs/>
                <w:color w:val="000000"/>
                <w:lang w:eastAsia="en-US"/>
              </w:rPr>
              <w:t>Объем и источники финансирования Программы развития</w:t>
            </w:r>
          </w:p>
        </w:tc>
        <w:tc>
          <w:tcPr>
            <w:tcW w:w="7088" w:type="dxa"/>
            <w:shd w:val="clear" w:color="auto" w:fill="auto"/>
          </w:tcPr>
          <w:p w:rsidR="009436B3" w:rsidRPr="003E0C99" w:rsidRDefault="005436D0" w:rsidP="00F06539">
            <w:pPr>
              <w:pStyle w:val="a6"/>
              <w:numPr>
                <w:ilvl w:val="0"/>
                <w:numId w:val="25"/>
              </w:numPr>
              <w:spacing w:line="240" w:lineRule="auto"/>
              <w:textAlignment w:val="baseline"/>
              <w:rPr>
                <w:rFonts w:ascii="Times New Roman" w:hAnsi="Times New Roman" w:cs="Times New Roman"/>
                <w:sz w:val="24"/>
                <w:szCs w:val="24"/>
              </w:rPr>
            </w:pPr>
            <w:r w:rsidRPr="003E0C99">
              <w:rPr>
                <w:rFonts w:ascii="Times New Roman" w:hAnsi="Times New Roman" w:cs="Times New Roman"/>
                <w:sz w:val="24"/>
                <w:szCs w:val="24"/>
              </w:rPr>
              <w:t>бюджетные средства;</w:t>
            </w:r>
          </w:p>
          <w:p w:rsidR="005436D0" w:rsidRPr="003E0C99" w:rsidRDefault="005436D0" w:rsidP="00F06539">
            <w:pPr>
              <w:pStyle w:val="a6"/>
              <w:numPr>
                <w:ilvl w:val="0"/>
                <w:numId w:val="25"/>
              </w:numPr>
              <w:spacing w:line="240" w:lineRule="auto"/>
              <w:textAlignment w:val="baseline"/>
              <w:rPr>
                <w:rFonts w:ascii="Times New Roman" w:hAnsi="Times New Roman" w:cs="Times New Roman"/>
                <w:sz w:val="24"/>
                <w:szCs w:val="24"/>
              </w:rPr>
            </w:pPr>
            <w:r w:rsidRPr="003E0C99">
              <w:rPr>
                <w:rFonts w:ascii="Times New Roman" w:hAnsi="Times New Roman" w:cs="Times New Roman"/>
                <w:sz w:val="24"/>
                <w:szCs w:val="24"/>
              </w:rPr>
              <w:t>внебюджетные средства.</w:t>
            </w:r>
          </w:p>
        </w:tc>
      </w:tr>
      <w:tr w:rsidR="00987B46" w:rsidRPr="003E0C99" w:rsidTr="00F76ACF">
        <w:trPr>
          <w:trHeight w:val="405"/>
        </w:trPr>
        <w:tc>
          <w:tcPr>
            <w:tcW w:w="1128" w:type="dxa"/>
            <w:shd w:val="clear" w:color="auto" w:fill="auto"/>
          </w:tcPr>
          <w:p w:rsidR="00987B46" w:rsidRPr="003E0C99" w:rsidRDefault="005436D0" w:rsidP="00791C4C">
            <w:pPr>
              <w:textAlignment w:val="baseline"/>
            </w:pPr>
            <w:r w:rsidRPr="003E0C99">
              <w:rPr>
                <w:kern w:val="24"/>
              </w:rPr>
              <w:t>11</w:t>
            </w:r>
            <w:r w:rsidR="00987B46" w:rsidRPr="003E0C99">
              <w:rPr>
                <w:kern w:val="24"/>
              </w:rPr>
              <w:t>.</w:t>
            </w:r>
          </w:p>
        </w:tc>
        <w:tc>
          <w:tcPr>
            <w:tcW w:w="2274" w:type="dxa"/>
            <w:shd w:val="clear" w:color="auto" w:fill="auto"/>
          </w:tcPr>
          <w:p w:rsidR="00987B46" w:rsidRPr="003E0C99" w:rsidRDefault="00987B46" w:rsidP="00791C4C">
            <w:pPr>
              <w:textAlignment w:val="baseline"/>
              <w:rPr>
                <w:b/>
              </w:rPr>
            </w:pPr>
            <w:r w:rsidRPr="003E0C99">
              <w:rPr>
                <w:b/>
                <w:kern w:val="24"/>
              </w:rPr>
              <w:t>Ожидаемые конечные результаты реализации Программы</w:t>
            </w:r>
          </w:p>
        </w:tc>
        <w:tc>
          <w:tcPr>
            <w:tcW w:w="7088" w:type="dxa"/>
            <w:shd w:val="clear" w:color="auto" w:fill="auto"/>
          </w:tcPr>
          <w:p w:rsidR="00987B46" w:rsidRPr="003E0C99" w:rsidRDefault="00987B46" w:rsidP="00987B46">
            <w:pPr>
              <w:numPr>
                <w:ilvl w:val="0"/>
                <w:numId w:val="6"/>
              </w:numPr>
              <w:tabs>
                <w:tab w:val="left" w:pos="317"/>
              </w:tabs>
              <w:ind w:left="34" w:firstLine="0"/>
              <w:textAlignment w:val="baseline"/>
              <w:rPr>
                <w:kern w:val="24"/>
              </w:rPr>
            </w:pPr>
            <w:r w:rsidRPr="003E0C99">
              <w:rPr>
                <w:kern w:val="24"/>
              </w:rPr>
              <w:t>Соответствие образовательному заказу общества;</w:t>
            </w:r>
          </w:p>
          <w:p w:rsidR="008208AC" w:rsidRPr="003E0C99" w:rsidRDefault="00987B46" w:rsidP="008208AC">
            <w:pPr>
              <w:numPr>
                <w:ilvl w:val="0"/>
                <w:numId w:val="6"/>
              </w:numPr>
              <w:tabs>
                <w:tab w:val="left" w:pos="317"/>
              </w:tabs>
              <w:ind w:left="34" w:firstLine="0"/>
              <w:textAlignment w:val="baseline"/>
              <w:rPr>
                <w:kern w:val="24"/>
              </w:rPr>
            </w:pPr>
            <w:r w:rsidRPr="003E0C99">
              <w:rPr>
                <w:kern w:val="24"/>
              </w:rPr>
              <w:t xml:space="preserve">Система управления ДОУ будет соответствовать требованиям современности; </w:t>
            </w:r>
          </w:p>
          <w:p w:rsidR="008208AC" w:rsidRPr="003E0C99" w:rsidRDefault="008208AC" w:rsidP="008208AC">
            <w:pPr>
              <w:numPr>
                <w:ilvl w:val="0"/>
                <w:numId w:val="6"/>
              </w:numPr>
              <w:tabs>
                <w:tab w:val="left" w:pos="317"/>
              </w:tabs>
              <w:ind w:left="34" w:firstLine="0"/>
              <w:jc w:val="both"/>
              <w:textAlignment w:val="baseline"/>
              <w:rPr>
                <w:kern w:val="24"/>
              </w:rPr>
            </w:pPr>
            <w:r w:rsidRPr="003E0C99">
              <w:rPr>
                <w:kern w:val="24"/>
              </w:rPr>
              <w:t>Сохранение и укрепление положительной динамики</w:t>
            </w:r>
            <w:r w:rsidR="003D15D0">
              <w:rPr>
                <w:kern w:val="24"/>
              </w:rPr>
              <w:t xml:space="preserve"> </w:t>
            </w:r>
            <w:r w:rsidRPr="003E0C99">
              <w:rPr>
                <w:kern w:val="24"/>
              </w:rPr>
              <w:t>состояния здоровья воспитанников, создание</w:t>
            </w:r>
            <w:r w:rsidR="003D15D0">
              <w:rPr>
                <w:kern w:val="24"/>
              </w:rPr>
              <w:t xml:space="preserve"> </w:t>
            </w:r>
            <w:proofErr w:type="spellStart"/>
            <w:r w:rsidRPr="003E0C99">
              <w:rPr>
                <w:kern w:val="24"/>
              </w:rPr>
              <w:t>здоровьесберегающей</w:t>
            </w:r>
            <w:proofErr w:type="spellEnd"/>
            <w:r w:rsidRPr="003E0C99">
              <w:rPr>
                <w:kern w:val="24"/>
              </w:rPr>
              <w:t xml:space="preserve"> среды: благодаря проектированию и</w:t>
            </w:r>
            <w:r w:rsidR="003D15D0">
              <w:rPr>
                <w:kern w:val="24"/>
              </w:rPr>
              <w:t xml:space="preserve"> </w:t>
            </w:r>
            <w:r w:rsidRPr="003E0C99">
              <w:rPr>
                <w:kern w:val="24"/>
              </w:rPr>
              <w:t xml:space="preserve">реализации профилактической </w:t>
            </w:r>
            <w:r w:rsidRPr="003E0C99">
              <w:rPr>
                <w:kern w:val="24"/>
              </w:rPr>
              <w:lastRenderedPageBreak/>
              <w:t>работы, коррекции нарушений в</w:t>
            </w:r>
            <w:r w:rsidR="003D15D0">
              <w:rPr>
                <w:kern w:val="24"/>
              </w:rPr>
              <w:t xml:space="preserve"> </w:t>
            </w:r>
            <w:r w:rsidRPr="003E0C99">
              <w:rPr>
                <w:kern w:val="24"/>
              </w:rPr>
              <w:t>физическом развитии, приобщение детей к здоровому образу</w:t>
            </w:r>
            <w:r w:rsidR="003D15D0">
              <w:rPr>
                <w:kern w:val="24"/>
              </w:rPr>
              <w:t xml:space="preserve"> </w:t>
            </w:r>
            <w:r w:rsidRPr="003E0C99">
              <w:rPr>
                <w:kern w:val="24"/>
              </w:rPr>
              <w:t>жизни и овладение ими разнообразными видами двигательной</w:t>
            </w:r>
            <w:r w:rsidR="003D15D0">
              <w:rPr>
                <w:kern w:val="24"/>
              </w:rPr>
              <w:t xml:space="preserve"> </w:t>
            </w:r>
            <w:r w:rsidRPr="003E0C99">
              <w:rPr>
                <w:kern w:val="24"/>
              </w:rPr>
              <w:t>активности.</w:t>
            </w:r>
          </w:p>
          <w:p w:rsidR="008208AC" w:rsidRPr="003E0C99" w:rsidRDefault="00AC4B6C" w:rsidP="008208AC">
            <w:pPr>
              <w:numPr>
                <w:ilvl w:val="0"/>
                <w:numId w:val="6"/>
              </w:numPr>
              <w:tabs>
                <w:tab w:val="left" w:pos="317"/>
              </w:tabs>
              <w:ind w:left="34" w:firstLine="0"/>
              <w:jc w:val="both"/>
              <w:textAlignment w:val="baseline"/>
              <w:rPr>
                <w:kern w:val="24"/>
              </w:rPr>
            </w:pPr>
            <w:r w:rsidRPr="003E0C99">
              <w:rPr>
                <w:kern w:val="24"/>
              </w:rPr>
              <w:t>Повышение профессиональной компетентности педагогических работников, овладение педагогами инновационными методиками и технологиями.</w:t>
            </w:r>
          </w:p>
          <w:p w:rsidR="00AC4B6C" w:rsidRPr="003E0C99" w:rsidRDefault="008208AC" w:rsidP="008208AC">
            <w:pPr>
              <w:numPr>
                <w:ilvl w:val="0"/>
                <w:numId w:val="6"/>
              </w:numPr>
              <w:tabs>
                <w:tab w:val="left" w:pos="317"/>
              </w:tabs>
              <w:ind w:left="34" w:firstLine="0"/>
              <w:jc w:val="both"/>
              <w:textAlignment w:val="baseline"/>
              <w:rPr>
                <w:kern w:val="24"/>
              </w:rPr>
            </w:pPr>
            <w:r w:rsidRPr="003E0C99">
              <w:rPr>
                <w:kern w:val="24"/>
              </w:rPr>
              <w:t>Организация эффективного сотрудничества с семьями воспитанников в процессе образовательной деятельности.</w:t>
            </w:r>
          </w:p>
          <w:p w:rsidR="00987B46" w:rsidRPr="003E0C99" w:rsidRDefault="00987B46" w:rsidP="008208AC">
            <w:pPr>
              <w:tabs>
                <w:tab w:val="left" w:pos="317"/>
              </w:tabs>
              <w:ind w:left="34"/>
              <w:textAlignment w:val="baseline"/>
              <w:rPr>
                <w:kern w:val="24"/>
              </w:rPr>
            </w:pPr>
            <w:r w:rsidRPr="003E0C99">
              <w:rPr>
                <w:kern w:val="24"/>
              </w:rPr>
              <w:t>Родители ДОУ будут непосредственными участниками воспитательно-образовательного процесса;</w:t>
            </w:r>
          </w:p>
          <w:p w:rsidR="00987B46" w:rsidRPr="003E0C99" w:rsidRDefault="00987B46" w:rsidP="00987B46">
            <w:pPr>
              <w:numPr>
                <w:ilvl w:val="0"/>
                <w:numId w:val="6"/>
              </w:numPr>
              <w:tabs>
                <w:tab w:val="left" w:pos="317"/>
              </w:tabs>
              <w:ind w:left="34" w:firstLine="0"/>
              <w:textAlignment w:val="baseline"/>
              <w:rPr>
                <w:kern w:val="24"/>
              </w:rPr>
            </w:pPr>
            <w:r w:rsidRPr="003E0C99">
              <w:rPr>
                <w:kern w:val="24"/>
              </w:rPr>
              <w:t>Обновлённая система социального партнёрства;</w:t>
            </w:r>
          </w:p>
          <w:p w:rsidR="00987B46" w:rsidRPr="003E0C99" w:rsidRDefault="00987B46" w:rsidP="008208AC">
            <w:pPr>
              <w:tabs>
                <w:tab w:val="left" w:pos="317"/>
              </w:tabs>
              <w:ind w:left="34"/>
              <w:textAlignment w:val="baseline"/>
              <w:rPr>
                <w:kern w:val="24"/>
              </w:rPr>
            </w:pPr>
          </w:p>
        </w:tc>
      </w:tr>
      <w:tr w:rsidR="00987B46" w:rsidRPr="003E0C99" w:rsidTr="00F76ACF">
        <w:trPr>
          <w:trHeight w:val="263"/>
        </w:trPr>
        <w:tc>
          <w:tcPr>
            <w:tcW w:w="1128" w:type="dxa"/>
            <w:shd w:val="clear" w:color="auto" w:fill="auto"/>
          </w:tcPr>
          <w:p w:rsidR="00987B46" w:rsidRPr="003E0C99" w:rsidRDefault="005436D0" w:rsidP="00791C4C">
            <w:pPr>
              <w:textAlignment w:val="baseline"/>
            </w:pPr>
            <w:r w:rsidRPr="003E0C99">
              <w:rPr>
                <w:kern w:val="24"/>
              </w:rPr>
              <w:lastRenderedPageBreak/>
              <w:t>12</w:t>
            </w:r>
            <w:r w:rsidR="00987B46" w:rsidRPr="003E0C99">
              <w:rPr>
                <w:kern w:val="24"/>
              </w:rPr>
              <w:t>.</w:t>
            </w:r>
          </w:p>
        </w:tc>
        <w:tc>
          <w:tcPr>
            <w:tcW w:w="2274" w:type="dxa"/>
            <w:shd w:val="clear" w:color="auto" w:fill="auto"/>
          </w:tcPr>
          <w:p w:rsidR="00987B46" w:rsidRPr="003E0C99" w:rsidRDefault="00987B46" w:rsidP="00791C4C">
            <w:pPr>
              <w:textAlignment w:val="baseline"/>
              <w:rPr>
                <w:b/>
              </w:rPr>
            </w:pPr>
            <w:r w:rsidRPr="003E0C99">
              <w:rPr>
                <w:b/>
                <w:kern w:val="24"/>
              </w:rPr>
              <w:t xml:space="preserve">Система организации контроля реализации Программы, </w:t>
            </w:r>
          </w:p>
          <w:p w:rsidR="00987B46" w:rsidRPr="003E0C99" w:rsidRDefault="00987B46" w:rsidP="00791C4C">
            <w:pPr>
              <w:textAlignment w:val="baseline"/>
              <w:rPr>
                <w:b/>
              </w:rPr>
            </w:pPr>
            <w:r w:rsidRPr="003E0C99">
              <w:rPr>
                <w:b/>
                <w:kern w:val="24"/>
              </w:rPr>
              <w:t xml:space="preserve">периодичность отчета исполнителей, </w:t>
            </w:r>
          </w:p>
          <w:p w:rsidR="00987B46" w:rsidRPr="003E0C99" w:rsidRDefault="00987B46" w:rsidP="00791C4C">
            <w:pPr>
              <w:textAlignment w:val="baseline"/>
              <w:rPr>
                <w:b/>
              </w:rPr>
            </w:pPr>
            <w:r w:rsidRPr="003E0C99">
              <w:rPr>
                <w:b/>
                <w:kern w:val="24"/>
              </w:rPr>
              <w:t>срок предоставления отчетных материалов</w:t>
            </w:r>
          </w:p>
        </w:tc>
        <w:tc>
          <w:tcPr>
            <w:tcW w:w="7088" w:type="dxa"/>
            <w:shd w:val="clear" w:color="auto" w:fill="auto"/>
          </w:tcPr>
          <w:p w:rsidR="00987B46" w:rsidRPr="003E0C99" w:rsidRDefault="00987B46" w:rsidP="00791C4C">
            <w:pPr>
              <w:jc w:val="both"/>
              <w:textAlignment w:val="baseline"/>
            </w:pPr>
            <w:proofErr w:type="gramStart"/>
            <w:r w:rsidRPr="003E0C99">
              <w:t>Контроль за</w:t>
            </w:r>
            <w:proofErr w:type="gramEnd"/>
            <w:r w:rsidRPr="003E0C99">
              <w:t xml:space="preserve"> ходом реализации Программы осуществляет администрация ДОУ. Результаты контроля будут и доступны для всех участников образовательного процесса. В экспертизе качества мероприятий реализуемой Программы будут участвовать администрация, педагоги ДОУ и представители родительского сообщества.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 путем сбора, обработки, анализа статистической, справочной и аналитической информации и оценки достигнутых результатов с периодичностью 1 раз в год (в конце учебного года).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 в срок не позднее 1 августа текущего года. Полученные результаты будут служить основанием для внесения (при необходимости) корректировочных поправок в план реализации Программы.</w:t>
            </w:r>
          </w:p>
        </w:tc>
      </w:tr>
    </w:tbl>
    <w:p w:rsidR="007F15CE" w:rsidRPr="003E0C99" w:rsidRDefault="007F15CE"/>
    <w:p w:rsidR="00987B46" w:rsidRPr="003E0C99" w:rsidRDefault="00EE2F8F" w:rsidP="009B17CC">
      <w:pPr>
        <w:spacing w:after="120"/>
        <w:jc w:val="center"/>
        <w:rPr>
          <w:rFonts w:eastAsia="Calibri"/>
          <w:b/>
          <w:lang w:eastAsia="en-US"/>
        </w:rPr>
      </w:pPr>
      <w:r w:rsidRPr="003E0C99">
        <w:rPr>
          <w:rFonts w:eastAsia="Calibri"/>
          <w:b/>
          <w:lang w:eastAsia="en-US"/>
        </w:rPr>
        <w:t xml:space="preserve">Раздел </w:t>
      </w:r>
      <w:r w:rsidR="00987B46" w:rsidRPr="003E0C99">
        <w:rPr>
          <w:rFonts w:eastAsia="Calibri"/>
          <w:b/>
          <w:lang w:eastAsia="en-US"/>
        </w:rPr>
        <w:t>2.  Информационная справка</w:t>
      </w:r>
    </w:p>
    <w:tbl>
      <w:tblPr>
        <w:tblW w:w="1019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2835"/>
        <w:gridCol w:w="6369"/>
      </w:tblGrid>
      <w:tr w:rsidR="00987B46" w:rsidRPr="003E0C99" w:rsidTr="00C85BD0">
        <w:tc>
          <w:tcPr>
            <w:tcW w:w="993" w:type="dxa"/>
            <w:shd w:val="clear" w:color="auto" w:fill="auto"/>
          </w:tcPr>
          <w:p w:rsidR="00987B46" w:rsidRPr="003E0C99" w:rsidRDefault="00987B46" w:rsidP="00987B46">
            <w:pPr>
              <w:numPr>
                <w:ilvl w:val="0"/>
                <w:numId w:val="10"/>
              </w:numPr>
              <w:spacing w:line="360" w:lineRule="auto"/>
              <w:contextualSpacing/>
              <w:rPr>
                <w:bCs/>
              </w:rPr>
            </w:pPr>
          </w:p>
        </w:tc>
        <w:tc>
          <w:tcPr>
            <w:tcW w:w="2835" w:type="dxa"/>
            <w:shd w:val="clear" w:color="auto" w:fill="auto"/>
          </w:tcPr>
          <w:p w:rsidR="00987B46" w:rsidRPr="003E0C99" w:rsidRDefault="00987B46" w:rsidP="005436D0">
            <w:pPr>
              <w:contextualSpacing/>
              <w:rPr>
                <w:b/>
                <w:bCs/>
              </w:rPr>
            </w:pPr>
            <w:r w:rsidRPr="003E0C99">
              <w:rPr>
                <w:b/>
                <w:bCs/>
              </w:rPr>
              <w:t>Полное наименование ДОУ</w:t>
            </w:r>
          </w:p>
        </w:tc>
        <w:tc>
          <w:tcPr>
            <w:tcW w:w="6369" w:type="dxa"/>
            <w:shd w:val="clear" w:color="auto" w:fill="auto"/>
          </w:tcPr>
          <w:p w:rsidR="00987B46" w:rsidRPr="003E0C99" w:rsidRDefault="00C85BD0" w:rsidP="00987B46">
            <w:pPr>
              <w:ind w:firstLine="22"/>
              <w:jc w:val="both"/>
              <w:rPr>
                <w:bCs/>
              </w:rPr>
            </w:pPr>
            <w:r w:rsidRPr="003E0C99">
              <w:rPr>
                <w:bCs/>
              </w:rPr>
              <w:t xml:space="preserve">Муниципальное автономное </w:t>
            </w:r>
            <w:r w:rsidR="00987B46" w:rsidRPr="003E0C99">
              <w:rPr>
                <w:bCs/>
              </w:rPr>
              <w:t xml:space="preserve"> дошкольное образовател</w:t>
            </w:r>
            <w:r w:rsidRPr="003E0C99">
              <w:rPr>
                <w:bCs/>
              </w:rPr>
              <w:t>ьное учреждение «Детский сад № 407</w:t>
            </w:r>
            <w:r w:rsidR="00987B46" w:rsidRPr="003E0C99">
              <w:rPr>
                <w:bCs/>
              </w:rPr>
              <w:t xml:space="preserve"> комбинированного вида» Авиастроительного района города Казани</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contextualSpacing/>
              <w:rPr>
                <w:b/>
                <w:bCs/>
              </w:rPr>
            </w:pPr>
          </w:p>
        </w:tc>
        <w:tc>
          <w:tcPr>
            <w:tcW w:w="2835" w:type="dxa"/>
            <w:shd w:val="clear" w:color="auto" w:fill="auto"/>
          </w:tcPr>
          <w:p w:rsidR="00A22E02" w:rsidRPr="003E0C99" w:rsidRDefault="00A22E02" w:rsidP="00A22E02">
            <w:pPr>
              <w:rPr>
                <w:b/>
              </w:rPr>
            </w:pPr>
            <w:r w:rsidRPr="003E0C99">
              <w:rPr>
                <w:b/>
              </w:rPr>
              <w:t>Юридический адрес</w:t>
            </w:r>
          </w:p>
          <w:p w:rsidR="00A22E02" w:rsidRPr="003E0C99" w:rsidRDefault="00A22E02" w:rsidP="00A22E02">
            <w:pPr>
              <w:rPr>
                <w:b/>
              </w:rPr>
            </w:pPr>
          </w:p>
          <w:p w:rsidR="00A22E02" w:rsidRPr="003E0C99" w:rsidRDefault="00A22E02" w:rsidP="00A22E02">
            <w:pPr>
              <w:rPr>
                <w:b/>
              </w:rPr>
            </w:pPr>
          </w:p>
          <w:p w:rsidR="00A22E02" w:rsidRPr="003E0C99" w:rsidRDefault="00A22E02" w:rsidP="00A22E02">
            <w:pPr>
              <w:rPr>
                <w:b/>
              </w:rPr>
            </w:pPr>
            <w:r w:rsidRPr="003E0C99">
              <w:rPr>
                <w:b/>
              </w:rPr>
              <w:t>Фактический адрес</w:t>
            </w:r>
          </w:p>
          <w:p w:rsidR="00A22E02" w:rsidRPr="003E0C99" w:rsidRDefault="00A22E02" w:rsidP="00A22E02">
            <w:pPr>
              <w:rPr>
                <w:b/>
              </w:rPr>
            </w:pPr>
            <w:r w:rsidRPr="003E0C99">
              <w:rPr>
                <w:b/>
              </w:rPr>
              <w:t>Телефон</w:t>
            </w:r>
          </w:p>
          <w:p w:rsidR="00987B46" w:rsidRPr="003E0C99" w:rsidRDefault="00987B46" w:rsidP="00A22E02">
            <w:pPr>
              <w:spacing w:line="360" w:lineRule="auto"/>
              <w:rPr>
                <w:b/>
              </w:rPr>
            </w:pPr>
          </w:p>
        </w:tc>
        <w:tc>
          <w:tcPr>
            <w:tcW w:w="6369" w:type="dxa"/>
            <w:shd w:val="clear" w:color="auto" w:fill="auto"/>
          </w:tcPr>
          <w:p w:rsidR="00A22E02" w:rsidRPr="003E0C99" w:rsidRDefault="00987B46" w:rsidP="00987B46">
            <w:r w:rsidRPr="003E0C99">
              <w:t>420037</w:t>
            </w:r>
            <w:r w:rsidR="00C85BD0" w:rsidRPr="003E0C99">
              <w:t xml:space="preserve"> РТ, г. Казань, ул. Ленинградская</w:t>
            </w:r>
            <w:proofErr w:type="gramStart"/>
            <w:r w:rsidR="00C85BD0" w:rsidRPr="003E0C99">
              <w:t xml:space="preserve"> ,</w:t>
            </w:r>
            <w:proofErr w:type="gramEnd"/>
            <w:r w:rsidR="00C85BD0" w:rsidRPr="003E0C99">
              <w:t xml:space="preserve"> д. 60</w:t>
            </w:r>
            <w:r w:rsidRPr="003E0C99">
              <w:t xml:space="preserve">А (1 здание); </w:t>
            </w:r>
            <w:r w:rsidR="00C85BD0" w:rsidRPr="003E0C99">
              <w:t>+7(843)-570-84-18</w:t>
            </w:r>
            <w:r w:rsidR="00085B60" w:rsidRPr="003E0C99">
              <w:t xml:space="preserve">, </w:t>
            </w:r>
          </w:p>
          <w:p w:rsidR="00A22E02" w:rsidRPr="003E0C99" w:rsidRDefault="00A22E02" w:rsidP="00987B46"/>
          <w:p w:rsidR="00A22E02" w:rsidRPr="003E0C99" w:rsidRDefault="00C85BD0" w:rsidP="00987B46">
            <w:r w:rsidRPr="003E0C99">
              <w:t>420037 РТ, г. Казань, ул. Ленинградская</w:t>
            </w:r>
            <w:proofErr w:type="gramStart"/>
            <w:r w:rsidRPr="003E0C99">
              <w:t xml:space="preserve"> ,</w:t>
            </w:r>
            <w:proofErr w:type="gramEnd"/>
            <w:r w:rsidRPr="003E0C99">
              <w:t xml:space="preserve"> д. 60А (1 здание)</w:t>
            </w:r>
          </w:p>
          <w:p w:rsidR="00A22E02" w:rsidRPr="003E0C99" w:rsidRDefault="00C85BD0" w:rsidP="00987B46">
            <w:r w:rsidRPr="003E0C99">
              <w:t>420037 РТ, г. Казань, ул. Ленинградская</w:t>
            </w:r>
            <w:proofErr w:type="gramStart"/>
            <w:r w:rsidRPr="003E0C99">
              <w:t xml:space="preserve"> ,</w:t>
            </w:r>
            <w:proofErr w:type="gramEnd"/>
            <w:r w:rsidRPr="003E0C99">
              <w:t xml:space="preserve"> д. 43А (2 здание)</w:t>
            </w:r>
          </w:p>
          <w:p w:rsidR="00B23BD8" w:rsidRPr="003E0C99" w:rsidRDefault="00C85BD0" w:rsidP="00987B46">
            <w:pPr>
              <w:rPr>
                <w:color w:val="000000"/>
              </w:rPr>
            </w:pPr>
            <w:r w:rsidRPr="003E0C99">
              <w:rPr>
                <w:color w:val="000000"/>
              </w:rPr>
              <w:t xml:space="preserve">+7(843)-570-84-18; </w:t>
            </w:r>
            <w:r w:rsidR="00A22E02" w:rsidRPr="003E0C99">
              <w:rPr>
                <w:color w:val="000000"/>
              </w:rPr>
              <w:t xml:space="preserve"> 1 здание; </w:t>
            </w:r>
          </w:p>
          <w:p w:rsidR="00A22E02" w:rsidRPr="003E0C99" w:rsidRDefault="00C85BD0" w:rsidP="00987B46">
            <w:r w:rsidRPr="003E0C99">
              <w:rPr>
                <w:color w:val="000000"/>
              </w:rPr>
              <w:t xml:space="preserve">+7(843)-570-85-87  </w:t>
            </w:r>
            <w:r w:rsidR="00A22E02" w:rsidRPr="003E0C99">
              <w:rPr>
                <w:color w:val="000000"/>
              </w:rPr>
              <w:t>2 здание</w:t>
            </w:r>
          </w:p>
        </w:tc>
      </w:tr>
      <w:tr w:rsidR="00A22E02" w:rsidRPr="003E0C99" w:rsidTr="00C85BD0">
        <w:tc>
          <w:tcPr>
            <w:tcW w:w="993" w:type="dxa"/>
            <w:shd w:val="clear" w:color="auto" w:fill="auto"/>
          </w:tcPr>
          <w:p w:rsidR="00A22E02" w:rsidRPr="003E0C99" w:rsidRDefault="00A22E02" w:rsidP="00987B46">
            <w:pPr>
              <w:numPr>
                <w:ilvl w:val="0"/>
                <w:numId w:val="10"/>
              </w:numPr>
              <w:spacing w:line="360" w:lineRule="auto"/>
              <w:contextualSpacing/>
              <w:rPr>
                <w:b/>
                <w:bCs/>
              </w:rPr>
            </w:pPr>
          </w:p>
        </w:tc>
        <w:tc>
          <w:tcPr>
            <w:tcW w:w="2835" w:type="dxa"/>
            <w:shd w:val="clear" w:color="auto" w:fill="auto"/>
          </w:tcPr>
          <w:p w:rsidR="00A22E02" w:rsidRPr="003E0C99" w:rsidRDefault="003D15D0" w:rsidP="00A22E02">
            <w:pPr>
              <w:rPr>
                <w:b/>
              </w:rPr>
            </w:pPr>
            <w:r>
              <w:rPr>
                <w:b/>
              </w:rPr>
              <w:t xml:space="preserve">Дата ввода в эксплуатацию </w:t>
            </w:r>
          </w:p>
        </w:tc>
        <w:tc>
          <w:tcPr>
            <w:tcW w:w="6369" w:type="dxa"/>
            <w:shd w:val="clear" w:color="auto" w:fill="auto"/>
          </w:tcPr>
          <w:p w:rsidR="00A22E02" w:rsidRPr="003E0C99" w:rsidRDefault="00C85BD0" w:rsidP="00A22E02">
            <w:r w:rsidRPr="003E0C99">
              <w:t>1 здание:  1965</w:t>
            </w:r>
          </w:p>
          <w:p w:rsidR="00A22E02" w:rsidRPr="003E0C99" w:rsidRDefault="00A22E02" w:rsidP="00A22E02">
            <w:r w:rsidRPr="003E0C99">
              <w:t>2 здание:</w:t>
            </w:r>
            <w:r w:rsidR="00C85BD0" w:rsidRPr="003E0C99">
              <w:t xml:space="preserve"> 1963</w:t>
            </w:r>
          </w:p>
        </w:tc>
      </w:tr>
      <w:tr w:rsidR="00B575E9" w:rsidRPr="003E0C99" w:rsidTr="00C85BD0">
        <w:tc>
          <w:tcPr>
            <w:tcW w:w="993" w:type="dxa"/>
            <w:shd w:val="clear" w:color="auto" w:fill="auto"/>
          </w:tcPr>
          <w:p w:rsidR="00B575E9" w:rsidRPr="003E0C99" w:rsidRDefault="00B575E9" w:rsidP="00987B46">
            <w:pPr>
              <w:numPr>
                <w:ilvl w:val="0"/>
                <w:numId w:val="10"/>
              </w:numPr>
              <w:spacing w:line="360" w:lineRule="auto"/>
              <w:contextualSpacing/>
              <w:rPr>
                <w:b/>
                <w:bCs/>
              </w:rPr>
            </w:pPr>
          </w:p>
        </w:tc>
        <w:tc>
          <w:tcPr>
            <w:tcW w:w="2835" w:type="dxa"/>
            <w:shd w:val="clear" w:color="auto" w:fill="auto"/>
          </w:tcPr>
          <w:p w:rsidR="00B575E9" w:rsidRPr="003E0C99" w:rsidRDefault="00B575E9" w:rsidP="00A22E02">
            <w:pPr>
              <w:rPr>
                <w:b/>
              </w:rPr>
            </w:pPr>
            <w:r w:rsidRPr="003E0C99">
              <w:rPr>
                <w:b/>
              </w:rPr>
              <w:t>Количество групп</w:t>
            </w:r>
          </w:p>
        </w:tc>
        <w:tc>
          <w:tcPr>
            <w:tcW w:w="6369" w:type="dxa"/>
            <w:shd w:val="clear" w:color="auto" w:fill="auto"/>
          </w:tcPr>
          <w:p w:rsidR="00B575E9" w:rsidRPr="003E0C99" w:rsidRDefault="00C85BD0" w:rsidP="00A22E02">
            <w:r w:rsidRPr="003E0C99">
              <w:t>9групп/ 250детей</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contextualSpacing/>
              <w:rPr>
                <w:b/>
                <w:bCs/>
              </w:rPr>
            </w:pPr>
          </w:p>
        </w:tc>
        <w:tc>
          <w:tcPr>
            <w:tcW w:w="2835" w:type="dxa"/>
            <w:shd w:val="clear" w:color="auto" w:fill="auto"/>
          </w:tcPr>
          <w:p w:rsidR="00987B46" w:rsidRPr="003E0C99" w:rsidRDefault="00987B46" w:rsidP="00987B46">
            <w:pPr>
              <w:numPr>
                <w:ilvl w:val="12"/>
                <w:numId w:val="0"/>
              </w:numPr>
              <w:spacing w:line="360" w:lineRule="auto"/>
              <w:contextualSpacing/>
              <w:rPr>
                <w:b/>
              </w:rPr>
            </w:pPr>
            <w:r w:rsidRPr="003E0C99">
              <w:rPr>
                <w:b/>
              </w:rPr>
              <w:t>Учредитель</w:t>
            </w:r>
          </w:p>
        </w:tc>
        <w:tc>
          <w:tcPr>
            <w:tcW w:w="6369" w:type="dxa"/>
            <w:shd w:val="clear" w:color="auto" w:fill="auto"/>
          </w:tcPr>
          <w:p w:rsidR="00987B46" w:rsidRPr="003E0C99" w:rsidRDefault="00987B46" w:rsidP="00987B46">
            <w:pPr>
              <w:autoSpaceDE w:val="0"/>
              <w:autoSpaceDN w:val="0"/>
              <w:adjustRightInd w:val="0"/>
              <w:ind w:firstLine="33"/>
              <w:jc w:val="both"/>
            </w:pPr>
            <w:r w:rsidRPr="003E0C99">
              <w:rPr>
                <w:rFonts w:eastAsiaTheme="minorHAnsi"/>
                <w:lang w:eastAsia="en-US"/>
              </w:rPr>
              <w:t>Муниципальное образование город Казань</w:t>
            </w:r>
          </w:p>
        </w:tc>
      </w:tr>
      <w:tr w:rsidR="00A74A87" w:rsidRPr="003E0C99" w:rsidTr="00C85BD0">
        <w:tc>
          <w:tcPr>
            <w:tcW w:w="993" w:type="dxa"/>
            <w:shd w:val="clear" w:color="auto" w:fill="auto"/>
          </w:tcPr>
          <w:p w:rsidR="00A74A87" w:rsidRPr="003E0C99" w:rsidRDefault="00A74A87" w:rsidP="00987B46">
            <w:pPr>
              <w:numPr>
                <w:ilvl w:val="0"/>
                <w:numId w:val="10"/>
              </w:numPr>
              <w:spacing w:line="360" w:lineRule="auto"/>
              <w:contextualSpacing/>
              <w:rPr>
                <w:b/>
                <w:bCs/>
              </w:rPr>
            </w:pPr>
          </w:p>
        </w:tc>
        <w:tc>
          <w:tcPr>
            <w:tcW w:w="2835" w:type="dxa"/>
            <w:shd w:val="clear" w:color="auto" w:fill="auto"/>
          </w:tcPr>
          <w:p w:rsidR="00A74A87" w:rsidRPr="003E0C99" w:rsidRDefault="00A74A87" w:rsidP="00987B46">
            <w:pPr>
              <w:numPr>
                <w:ilvl w:val="12"/>
                <w:numId w:val="0"/>
              </w:numPr>
              <w:spacing w:line="360" w:lineRule="auto"/>
              <w:contextualSpacing/>
              <w:rPr>
                <w:b/>
              </w:rPr>
            </w:pPr>
            <w:r w:rsidRPr="003E0C99">
              <w:rPr>
                <w:b/>
              </w:rPr>
              <w:t>Устав</w:t>
            </w:r>
          </w:p>
        </w:tc>
        <w:tc>
          <w:tcPr>
            <w:tcW w:w="6369" w:type="dxa"/>
            <w:shd w:val="clear" w:color="auto" w:fill="auto"/>
          </w:tcPr>
          <w:p w:rsidR="00A74A87" w:rsidRPr="003E0C99" w:rsidRDefault="00A74A87" w:rsidP="00A74A87">
            <w:pPr>
              <w:autoSpaceDE w:val="0"/>
              <w:autoSpaceDN w:val="0"/>
              <w:adjustRightInd w:val="0"/>
              <w:ind w:firstLine="33"/>
              <w:jc w:val="both"/>
              <w:rPr>
                <w:rFonts w:eastAsiaTheme="minorHAnsi"/>
                <w:lang w:eastAsia="en-US"/>
              </w:rPr>
            </w:pPr>
            <w:proofErr w:type="gramStart"/>
            <w:r w:rsidRPr="003E0C99">
              <w:rPr>
                <w:rFonts w:eastAsiaTheme="minorHAnsi"/>
                <w:lang w:eastAsia="en-US"/>
              </w:rPr>
              <w:t>Утвержден</w:t>
            </w:r>
            <w:proofErr w:type="gramEnd"/>
            <w:r w:rsidRPr="003E0C99">
              <w:rPr>
                <w:rFonts w:eastAsiaTheme="minorHAnsi"/>
                <w:lang w:eastAsia="en-US"/>
              </w:rPr>
              <w:t xml:space="preserve"> приказом Комитета земельных</w:t>
            </w:r>
          </w:p>
          <w:p w:rsidR="00A74A87" w:rsidRPr="003E0C99" w:rsidRDefault="00A74A87" w:rsidP="00A74A87">
            <w:pPr>
              <w:autoSpaceDE w:val="0"/>
              <w:autoSpaceDN w:val="0"/>
              <w:adjustRightInd w:val="0"/>
              <w:ind w:firstLine="33"/>
              <w:jc w:val="both"/>
              <w:rPr>
                <w:rFonts w:eastAsiaTheme="minorHAnsi"/>
                <w:lang w:eastAsia="en-US"/>
              </w:rPr>
            </w:pPr>
            <w:r w:rsidRPr="003E0C99">
              <w:rPr>
                <w:rFonts w:eastAsiaTheme="minorHAnsi"/>
                <w:lang w:eastAsia="en-US"/>
              </w:rPr>
              <w:t>и имущественных отношений</w:t>
            </w:r>
          </w:p>
          <w:p w:rsidR="00A74A87" w:rsidRPr="003E0C99" w:rsidRDefault="00A74A87" w:rsidP="00A74A87">
            <w:pPr>
              <w:autoSpaceDE w:val="0"/>
              <w:autoSpaceDN w:val="0"/>
              <w:adjustRightInd w:val="0"/>
              <w:ind w:firstLine="33"/>
              <w:jc w:val="both"/>
              <w:rPr>
                <w:rFonts w:eastAsiaTheme="minorHAnsi"/>
                <w:lang w:eastAsia="en-US"/>
              </w:rPr>
            </w:pPr>
            <w:r w:rsidRPr="003E0C99">
              <w:rPr>
                <w:rFonts w:eastAsiaTheme="minorHAnsi"/>
                <w:lang w:eastAsia="en-US"/>
              </w:rPr>
              <w:t>Исполнительного комитета</w:t>
            </w:r>
          </w:p>
          <w:p w:rsidR="00A74A87" w:rsidRPr="003E0C99" w:rsidRDefault="00A74A87" w:rsidP="00A74A87">
            <w:pPr>
              <w:autoSpaceDE w:val="0"/>
              <w:autoSpaceDN w:val="0"/>
              <w:adjustRightInd w:val="0"/>
              <w:ind w:firstLine="33"/>
              <w:jc w:val="both"/>
              <w:rPr>
                <w:rFonts w:eastAsiaTheme="minorHAnsi"/>
                <w:lang w:eastAsia="en-US"/>
              </w:rPr>
            </w:pPr>
            <w:r w:rsidRPr="003E0C99">
              <w:rPr>
                <w:rFonts w:eastAsiaTheme="minorHAnsi"/>
                <w:lang w:eastAsia="en-US"/>
              </w:rPr>
              <w:t>муниципал</w:t>
            </w:r>
            <w:r w:rsidR="00C85BD0" w:rsidRPr="003E0C99">
              <w:rPr>
                <w:rFonts w:eastAsiaTheme="minorHAnsi"/>
                <w:lang w:eastAsia="en-US"/>
              </w:rPr>
              <w:t>ьного образования г. Казани №519</w:t>
            </w:r>
            <w:r w:rsidRPr="003E0C99">
              <w:rPr>
                <w:rFonts w:eastAsiaTheme="minorHAnsi"/>
                <w:lang w:eastAsia="en-US"/>
              </w:rPr>
              <w:t xml:space="preserve"> /КЗИО - </w:t>
            </w:r>
            <w:proofErr w:type="spellStart"/>
            <w:r w:rsidRPr="003E0C99">
              <w:rPr>
                <w:rFonts w:eastAsiaTheme="minorHAnsi"/>
                <w:lang w:eastAsia="en-US"/>
              </w:rPr>
              <w:t>пк</w:t>
            </w:r>
            <w:proofErr w:type="spellEnd"/>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contextualSpacing/>
              <w:rPr>
                <w:b/>
                <w:bCs/>
              </w:rPr>
            </w:pPr>
          </w:p>
        </w:tc>
        <w:tc>
          <w:tcPr>
            <w:tcW w:w="2835" w:type="dxa"/>
            <w:shd w:val="clear" w:color="auto" w:fill="auto"/>
          </w:tcPr>
          <w:p w:rsidR="00987B46" w:rsidRPr="003E0C99" w:rsidRDefault="00987B46" w:rsidP="00987B46">
            <w:pPr>
              <w:rPr>
                <w:b/>
              </w:rPr>
            </w:pPr>
            <w:r w:rsidRPr="003E0C99">
              <w:rPr>
                <w:b/>
              </w:rPr>
              <w:t>Предмет  деятельности ДОУ</w:t>
            </w:r>
          </w:p>
        </w:tc>
        <w:tc>
          <w:tcPr>
            <w:tcW w:w="6369" w:type="dxa"/>
            <w:shd w:val="clear" w:color="auto" w:fill="auto"/>
          </w:tcPr>
          <w:p w:rsidR="00987B46" w:rsidRPr="003E0C99" w:rsidRDefault="00987B46" w:rsidP="00987B46">
            <w:pPr>
              <w:jc w:val="both"/>
            </w:pPr>
            <w:r w:rsidRPr="003E0C99">
              <w:t xml:space="preserve">Реализация основной образовательной программы дошкольного образования; присмотр и уход за детьми </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contextualSpacing/>
              <w:rPr>
                <w:b/>
                <w:bCs/>
              </w:rPr>
            </w:pPr>
          </w:p>
        </w:tc>
        <w:tc>
          <w:tcPr>
            <w:tcW w:w="2835" w:type="dxa"/>
            <w:shd w:val="clear" w:color="auto" w:fill="auto"/>
          </w:tcPr>
          <w:p w:rsidR="00987B46" w:rsidRPr="003E0C99" w:rsidRDefault="00987B46" w:rsidP="00987B46">
            <w:pPr>
              <w:spacing w:line="360" w:lineRule="auto"/>
              <w:rPr>
                <w:b/>
              </w:rPr>
            </w:pPr>
            <w:r w:rsidRPr="003E0C99">
              <w:rPr>
                <w:b/>
              </w:rPr>
              <w:t>Вид деятельности</w:t>
            </w:r>
          </w:p>
        </w:tc>
        <w:tc>
          <w:tcPr>
            <w:tcW w:w="6369" w:type="dxa"/>
            <w:shd w:val="clear" w:color="auto" w:fill="auto"/>
          </w:tcPr>
          <w:p w:rsidR="00987B46" w:rsidRPr="003E0C99" w:rsidRDefault="00987B46" w:rsidP="00987B46">
            <w:pPr>
              <w:widowControl w:val="0"/>
              <w:ind w:firstLine="34"/>
              <w:jc w:val="both"/>
            </w:pPr>
            <w:r w:rsidRPr="003E0C99">
              <w:t>- охрана жизни и укрепление физического и психического здоровья воспитанников;</w:t>
            </w:r>
          </w:p>
          <w:p w:rsidR="00987B46" w:rsidRPr="003E0C99" w:rsidRDefault="00987B46" w:rsidP="00987B46">
            <w:pPr>
              <w:widowControl w:val="0"/>
              <w:ind w:firstLine="34"/>
              <w:jc w:val="both"/>
            </w:pPr>
            <w:r w:rsidRPr="003E0C99">
              <w:t>- обеспечение познавательно-речевого, социально-личностного, художественно-эстетического и физического развития воспитанников;</w:t>
            </w:r>
          </w:p>
          <w:p w:rsidR="00987B46" w:rsidRPr="003E0C99" w:rsidRDefault="00987B46" w:rsidP="00987B46">
            <w:pPr>
              <w:widowControl w:val="0"/>
              <w:ind w:firstLine="34"/>
              <w:jc w:val="both"/>
            </w:pPr>
            <w:r w:rsidRPr="003E0C99">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87B46" w:rsidRPr="003E0C99" w:rsidRDefault="00987B46" w:rsidP="00987B46">
            <w:pPr>
              <w:widowControl w:val="0"/>
              <w:ind w:firstLine="34"/>
              <w:jc w:val="both"/>
            </w:pPr>
            <w:r w:rsidRPr="003E0C99">
              <w:t>-  осуществление необходимой коррекции недостатков в физическом и (или) психическом развитии детей;</w:t>
            </w:r>
          </w:p>
          <w:p w:rsidR="00987B46" w:rsidRPr="003E0C99" w:rsidRDefault="00987B46" w:rsidP="00987B46">
            <w:pPr>
              <w:ind w:firstLine="34"/>
              <w:jc w:val="both"/>
            </w:pPr>
            <w:r w:rsidRPr="003E0C99">
              <w:t>- взаимодействие с семьями детей для обеспечения полноценного развития воспитанников;</w:t>
            </w:r>
          </w:p>
          <w:p w:rsidR="00987B46" w:rsidRPr="003E0C99" w:rsidRDefault="00987B46" w:rsidP="00987B46">
            <w:pPr>
              <w:ind w:firstLine="34"/>
              <w:jc w:val="both"/>
            </w:pPr>
            <w:r w:rsidRPr="003E0C99">
              <w:t>- оказание консультативной и методической помощи родителям (законным представителям) по вопросам воспитания, обучения и развития детей;</w:t>
            </w:r>
          </w:p>
          <w:p w:rsidR="00987B46" w:rsidRPr="003E0C99" w:rsidRDefault="00987B46" w:rsidP="00987B46">
            <w:pPr>
              <w:widowControl w:val="0"/>
              <w:ind w:firstLine="34"/>
              <w:jc w:val="both"/>
            </w:pPr>
            <w:r w:rsidRPr="003E0C99">
              <w:t xml:space="preserve">- организация оздоровительных мероприятий, оказание профилактической помощи воспитанникам. </w:t>
            </w:r>
          </w:p>
        </w:tc>
      </w:tr>
      <w:tr w:rsidR="000540D7" w:rsidRPr="003E0C99" w:rsidTr="00C85BD0">
        <w:tc>
          <w:tcPr>
            <w:tcW w:w="993" w:type="dxa"/>
            <w:shd w:val="clear" w:color="auto" w:fill="auto"/>
          </w:tcPr>
          <w:p w:rsidR="000540D7" w:rsidRPr="003E0C99" w:rsidRDefault="000540D7" w:rsidP="00987B46">
            <w:pPr>
              <w:numPr>
                <w:ilvl w:val="0"/>
                <w:numId w:val="10"/>
              </w:numPr>
              <w:spacing w:line="360" w:lineRule="auto"/>
              <w:contextualSpacing/>
              <w:rPr>
                <w:b/>
                <w:bCs/>
              </w:rPr>
            </w:pPr>
          </w:p>
        </w:tc>
        <w:tc>
          <w:tcPr>
            <w:tcW w:w="2835" w:type="dxa"/>
            <w:shd w:val="clear" w:color="auto" w:fill="auto"/>
          </w:tcPr>
          <w:p w:rsidR="000540D7" w:rsidRPr="003E0C99" w:rsidRDefault="000540D7" w:rsidP="000540D7">
            <w:pPr>
              <w:autoSpaceDE w:val="0"/>
              <w:autoSpaceDN w:val="0"/>
              <w:adjustRightInd w:val="0"/>
              <w:rPr>
                <w:rFonts w:eastAsiaTheme="minorHAnsi"/>
                <w:b/>
                <w:lang w:eastAsia="en-US"/>
              </w:rPr>
            </w:pPr>
            <w:r w:rsidRPr="003E0C99">
              <w:rPr>
                <w:rFonts w:eastAsiaTheme="minorHAnsi"/>
                <w:b/>
                <w:lang w:eastAsia="en-US"/>
              </w:rPr>
              <w:t>Наличие специально</w:t>
            </w:r>
          </w:p>
          <w:p w:rsidR="000540D7" w:rsidRPr="003E0C99" w:rsidRDefault="000540D7" w:rsidP="000540D7">
            <w:pPr>
              <w:autoSpaceDE w:val="0"/>
              <w:autoSpaceDN w:val="0"/>
              <w:adjustRightInd w:val="0"/>
              <w:rPr>
                <w:rFonts w:eastAsiaTheme="minorHAnsi"/>
                <w:b/>
                <w:lang w:eastAsia="en-US"/>
              </w:rPr>
            </w:pPr>
            <w:r w:rsidRPr="003E0C99">
              <w:rPr>
                <w:rFonts w:eastAsiaTheme="minorHAnsi"/>
                <w:b/>
                <w:lang w:eastAsia="en-US"/>
              </w:rPr>
              <w:t>оборудованных кабинетов,</w:t>
            </w:r>
          </w:p>
          <w:p w:rsidR="000540D7" w:rsidRPr="003E0C99" w:rsidRDefault="000540D7" w:rsidP="000540D7">
            <w:pPr>
              <w:autoSpaceDE w:val="0"/>
              <w:autoSpaceDN w:val="0"/>
              <w:adjustRightInd w:val="0"/>
              <w:rPr>
                <w:rFonts w:eastAsiaTheme="minorHAnsi"/>
                <w:b/>
                <w:lang w:eastAsia="en-US"/>
              </w:rPr>
            </w:pPr>
            <w:r w:rsidRPr="003E0C99">
              <w:rPr>
                <w:rFonts w:eastAsiaTheme="minorHAnsi"/>
                <w:b/>
                <w:lang w:eastAsia="en-US"/>
              </w:rPr>
              <w:t xml:space="preserve">помещений </w:t>
            </w:r>
            <w:proofErr w:type="gramStart"/>
            <w:r w:rsidRPr="003E0C99">
              <w:rPr>
                <w:rFonts w:eastAsiaTheme="minorHAnsi"/>
                <w:b/>
                <w:lang w:eastAsia="en-US"/>
              </w:rPr>
              <w:t>под</w:t>
            </w:r>
            <w:proofErr w:type="gramEnd"/>
          </w:p>
          <w:p w:rsidR="000540D7" w:rsidRPr="003E0C99" w:rsidRDefault="000540D7" w:rsidP="000540D7">
            <w:pPr>
              <w:rPr>
                <w:b/>
              </w:rPr>
            </w:pPr>
            <w:r w:rsidRPr="003E0C99">
              <w:rPr>
                <w:rFonts w:eastAsiaTheme="minorHAnsi"/>
                <w:b/>
                <w:lang w:eastAsia="en-US"/>
              </w:rPr>
              <w:t>образовательные цели</w:t>
            </w:r>
          </w:p>
        </w:tc>
        <w:tc>
          <w:tcPr>
            <w:tcW w:w="6369" w:type="dxa"/>
            <w:shd w:val="clear" w:color="auto" w:fill="auto"/>
          </w:tcPr>
          <w:p w:rsidR="000540D7" w:rsidRPr="003E0C99" w:rsidRDefault="000540D7" w:rsidP="000540D7">
            <w:pPr>
              <w:autoSpaceDE w:val="0"/>
              <w:autoSpaceDN w:val="0"/>
              <w:adjustRightInd w:val="0"/>
              <w:rPr>
                <w:rFonts w:eastAsiaTheme="minorHAnsi"/>
                <w:lang w:eastAsia="en-US"/>
              </w:rPr>
            </w:pPr>
            <w:r w:rsidRPr="003E0C99">
              <w:rPr>
                <w:rFonts w:eastAsiaTheme="minorHAnsi"/>
                <w:lang w:eastAsia="en-US"/>
              </w:rPr>
              <w:t>Музыкальный зал -2</w:t>
            </w:r>
          </w:p>
          <w:p w:rsidR="000540D7" w:rsidRPr="003E0C99" w:rsidRDefault="00C85BD0" w:rsidP="000540D7">
            <w:pPr>
              <w:autoSpaceDE w:val="0"/>
              <w:autoSpaceDN w:val="0"/>
              <w:adjustRightInd w:val="0"/>
              <w:rPr>
                <w:rFonts w:eastAsiaTheme="minorHAnsi"/>
                <w:lang w:eastAsia="en-US"/>
              </w:rPr>
            </w:pPr>
            <w:r w:rsidRPr="003E0C99">
              <w:rPr>
                <w:rFonts w:eastAsiaTheme="minorHAnsi"/>
                <w:lang w:eastAsia="en-US"/>
              </w:rPr>
              <w:t>Логопедический кабинет -2</w:t>
            </w:r>
          </w:p>
          <w:p w:rsidR="000540D7" w:rsidRPr="003E0C99" w:rsidRDefault="000540D7" w:rsidP="000540D7">
            <w:pPr>
              <w:autoSpaceDE w:val="0"/>
              <w:autoSpaceDN w:val="0"/>
              <w:adjustRightInd w:val="0"/>
              <w:rPr>
                <w:rFonts w:eastAsiaTheme="minorHAnsi"/>
                <w:lang w:eastAsia="en-US"/>
              </w:rPr>
            </w:pPr>
            <w:r w:rsidRPr="003E0C99">
              <w:rPr>
                <w:rFonts w:eastAsiaTheme="minorHAnsi"/>
                <w:lang w:eastAsia="en-US"/>
              </w:rPr>
              <w:t xml:space="preserve">Кабинет татарского языка </w:t>
            </w:r>
            <w:r w:rsidR="003D15D0">
              <w:rPr>
                <w:rFonts w:eastAsiaTheme="minorHAnsi"/>
                <w:lang w:eastAsia="en-US"/>
              </w:rPr>
              <w:t>-1</w:t>
            </w:r>
          </w:p>
          <w:p w:rsidR="000540D7" w:rsidRPr="003E0C99" w:rsidRDefault="000540D7" w:rsidP="00C85BD0">
            <w:pPr>
              <w:autoSpaceDE w:val="0"/>
              <w:autoSpaceDN w:val="0"/>
              <w:adjustRightInd w:val="0"/>
              <w:rPr>
                <w:rFonts w:eastAsiaTheme="minorHAnsi"/>
                <w:lang w:eastAsia="en-US"/>
              </w:rPr>
            </w:pPr>
            <w:r w:rsidRPr="003E0C99">
              <w:rPr>
                <w:rFonts w:eastAsiaTheme="minorHAnsi"/>
                <w:lang w:eastAsia="en-US"/>
              </w:rPr>
              <w:t>Кабинет педагога-психолога-1</w:t>
            </w:r>
          </w:p>
          <w:p w:rsidR="000540D7" w:rsidRPr="003E0C99" w:rsidRDefault="000540D7" w:rsidP="000540D7">
            <w:pPr>
              <w:widowControl w:val="0"/>
              <w:ind w:firstLine="34"/>
              <w:jc w:val="both"/>
              <w:rPr>
                <w:rFonts w:eastAsiaTheme="minorHAnsi"/>
                <w:lang w:eastAsia="en-US"/>
              </w:rPr>
            </w:pPr>
            <w:r w:rsidRPr="003E0C99">
              <w:rPr>
                <w:rFonts w:eastAsiaTheme="minorHAnsi"/>
                <w:lang w:eastAsia="en-US"/>
              </w:rPr>
              <w:t>Медицинский блок – 2</w:t>
            </w:r>
          </w:p>
          <w:p w:rsidR="000540D7" w:rsidRPr="003E0C99" w:rsidRDefault="00C85BD0" w:rsidP="00C85BD0">
            <w:pPr>
              <w:widowControl w:val="0"/>
              <w:ind w:firstLine="34"/>
              <w:jc w:val="both"/>
              <w:rPr>
                <w:rFonts w:eastAsiaTheme="minorHAnsi"/>
                <w:lang w:eastAsia="en-US"/>
              </w:rPr>
            </w:pPr>
            <w:r w:rsidRPr="003E0C99">
              <w:rPr>
                <w:rFonts w:eastAsiaTheme="minorHAnsi"/>
                <w:lang w:eastAsia="en-US"/>
              </w:rPr>
              <w:t xml:space="preserve">Методический кабинет – </w:t>
            </w:r>
            <w:r w:rsidR="003D15D0">
              <w:rPr>
                <w:rFonts w:eastAsiaTheme="minorHAnsi"/>
                <w:lang w:eastAsia="en-US"/>
              </w:rPr>
              <w:t>2</w:t>
            </w:r>
          </w:p>
        </w:tc>
      </w:tr>
      <w:tr w:rsidR="00987B46" w:rsidRPr="003E0C99" w:rsidTr="00C85BD0">
        <w:trPr>
          <w:trHeight w:val="412"/>
        </w:trPr>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Лицензия</w:t>
            </w:r>
          </w:p>
        </w:tc>
        <w:tc>
          <w:tcPr>
            <w:tcW w:w="6369" w:type="dxa"/>
            <w:shd w:val="clear" w:color="auto" w:fill="auto"/>
          </w:tcPr>
          <w:p w:rsidR="00987B46" w:rsidRPr="003E0C99" w:rsidRDefault="00880894" w:rsidP="00E65866">
            <w:r w:rsidRPr="003E0C99">
              <w:t>№ 4817 от 11.02</w:t>
            </w:r>
            <w:r w:rsidR="00E65866" w:rsidRPr="003E0C99">
              <w:t>.2013 года выдана МО и Н РТ, серия 16ЛО1 № 0000</w:t>
            </w:r>
            <w:r w:rsidRPr="003E0C99">
              <w:t>457</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ОГРН</w:t>
            </w:r>
          </w:p>
        </w:tc>
        <w:tc>
          <w:tcPr>
            <w:tcW w:w="6369" w:type="dxa"/>
            <w:shd w:val="clear" w:color="auto" w:fill="auto"/>
          </w:tcPr>
          <w:p w:rsidR="00987B46" w:rsidRPr="003E0C99" w:rsidRDefault="00880894" w:rsidP="00987B46">
            <w:pPr>
              <w:spacing w:line="360" w:lineRule="auto"/>
            </w:pPr>
            <w:r w:rsidRPr="003E0C99">
              <w:t>1021603883542</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ИНН</w:t>
            </w:r>
          </w:p>
        </w:tc>
        <w:tc>
          <w:tcPr>
            <w:tcW w:w="6369" w:type="dxa"/>
            <w:shd w:val="clear" w:color="auto" w:fill="auto"/>
          </w:tcPr>
          <w:p w:rsidR="00987B46" w:rsidRPr="003E0C99" w:rsidRDefault="00880894" w:rsidP="00987B46">
            <w:pPr>
              <w:spacing w:line="360" w:lineRule="auto"/>
            </w:pPr>
            <w:r w:rsidRPr="003E0C99">
              <w:t>1661003740</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 xml:space="preserve">Телефон </w:t>
            </w:r>
          </w:p>
        </w:tc>
        <w:tc>
          <w:tcPr>
            <w:tcW w:w="6369" w:type="dxa"/>
            <w:shd w:val="clear" w:color="auto" w:fill="auto"/>
          </w:tcPr>
          <w:p w:rsidR="00987B46" w:rsidRPr="003E0C99" w:rsidRDefault="00880894" w:rsidP="00987B46">
            <w:pPr>
              <w:spacing w:line="360" w:lineRule="auto"/>
            </w:pPr>
            <w:r w:rsidRPr="003E0C99">
              <w:rPr>
                <w:color w:val="000000"/>
              </w:rPr>
              <w:t>570-84-18: 570-85-87</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 xml:space="preserve">Сайт </w:t>
            </w:r>
          </w:p>
        </w:tc>
        <w:tc>
          <w:tcPr>
            <w:tcW w:w="6369" w:type="dxa"/>
            <w:shd w:val="clear" w:color="auto" w:fill="auto"/>
          </w:tcPr>
          <w:p w:rsidR="00987B46" w:rsidRPr="003E0C99" w:rsidRDefault="00E56C79" w:rsidP="00987B46">
            <w:pPr>
              <w:spacing w:line="360" w:lineRule="auto"/>
            </w:pPr>
            <w:hyperlink r:id="rId10" w:history="1">
              <w:r w:rsidR="00880894" w:rsidRPr="003E0C99">
                <w:rPr>
                  <w:rStyle w:val="a5"/>
                </w:rPr>
                <w:t>https://edu.tatar.ru/aviastroit/page85754.htm</w:t>
              </w:r>
            </w:hyperlink>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spacing w:line="360" w:lineRule="auto"/>
              <w:rPr>
                <w:b/>
              </w:rPr>
            </w:pPr>
            <w:r w:rsidRPr="003E0C99">
              <w:rPr>
                <w:b/>
              </w:rPr>
              <w:t xml:space="preserve">Почта </w:t>
            </w:r>
          </w:p>
        </w:tc>
        <w:tc>
          <w:tcPr>
            <w:tcW w:w="6369" w:type="dxa"/>
            <w:shd w:val="clear" w:color="auto" w:fill="auto"/>
          </w:tcPr>
          <w:p w:rsidR="00987B46" w:rsidRPr="003E0C99" w:rsidRDefault="00880894" w:rsidP="00987B46">
            <w:pPr>
              <w:spacing w:line="360" w:lineRule="auto"/>
              <w:rPr>
                <w:lang w:val="en-US"/>
              </w:rPr>
            </w:pPr>
            <w:r w:rsidRPr="003E0C99">
              <w:rPr>
                <w:lang w:val="en-US"/>
              </w:rPr>
              <w:t>madoy407</w:t>
            </w:r>
            <w:r w:rsidR="00A22E02" w:rsidRPr="003E0C99">
              <w:rPr>
                <w:lang w:val="en-US"/>
              </w:rPr>
              <w:t>@mail.ru</w:t>
            </w:r>
          </w:p>
        </w:tc>
      </w:tr>
      <w:tr w:rsidR="00987B46" w:rsidRPr="003E0C99" w:rsidTr="00C85BD0">
        <w:tc>
          <w:tcPr>
            <w:tcW w:w="993" w:type="dxa"/>
            <w:shd w:val="clear" w:color="auto" w:fill="auto"/>
          </w:tcPr>
          <w:p w:rsidR="00987B46" w:rsidRPr="003E0C99" w:rsidRDefault="00987B46" w:rsidP="00987B46">
            <w:pPr>
              <w:numPr>
                <w:ilvl w:val="0"/>
                <w:numId w:val="10"/>
              </w:numPr>
              <w:spacing w:line="360" w:lineRule="auto"/>
              <w:rPr>
                <w:b/>
                <w:bCs/>
              </w:rPr>
            </w:pPr>
          </w:p>
        </w:tc>
        <w:tc>
          <w:tcPr>
            <w:tcW w:w="2835" w:type="dxa"/>
            <w:shd w:val="clear" w:color="auto" w:fill="auto"/>
          </w:tcPr>
          <w:p w:rsidR="00987B46" w:rsidRPr="003E0C99" w:rsidRDefault="00987B46" w:rsidP="00987B46">
            <w:pPr>
              <w:rPr>
                <w:b/>
              </w:rPr>
            </w:pPr>
            <w:r w:rsidRPr="003E0C99">
              <w:rPr>
                <w:b/>
              </w:rPr>
              <w:t>Социальное партнерство</w:t>
            </w:r>
          </w:p>
        </w:tc>
        <w:tc>
          <w:tcPr>
            <w:tcW w:w="6369" w:type="dxa"/>
            <w:shd w:val="clear" w:color="auto" w:fill="auto"/>
          </w:tcPr>
          <w:p w:rsidR="00E65866" w:rsidRPr="003E0C99" w:rsidRDefault="00E65866" w:rsidP="00E6586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Детская поликлиника (медицинское обслуживание воспитанников ДОУ);</w:t>
            </w:r>
          </w:p>
          <w:p w:rsidR="00E65866" w:rsidRPr="003E0C99" w:rsidRDefault="00880894" w:rsidP="00E6586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МБОУ «Средняя школа №6</w:t>
            </w:r>
            <w:r w:rsidRPr="003E0C99">
              <w:rPr>
                <w:rFonts w:ascii="Times New Roman" w:hAnsi="Times New Roman" w:cs="Times New Roman"/>
                <w:sz w:val="24"/>
                <w:szCs w:val="24"/>
                <w:lang w:val="en-US"/>
              </w:rPr>
              <w:t>0</w:t>
            </w:r>
            <w:r w:rsidR="00E65866" w:rsidRPr="003E0C99">
              <w:rPr>
                <w:rFonts w:ascii="Times New Roman" w:hAnsi="Times New Roman" w:cs="Times New Roman"/>
                <w:sz w:val="24"/>
                <w:szCs w:val="24"/>
              </w:rPr>
              <w:t>»</w:t>
            </w:r>
          </w:p>
          <w:p w:rsidR="00E65866" w:rsidRPr="003E0C99" w:rsidRDefault="00E65866" w:rsidP="00E6586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ГИБДД (профилактика детского дорожно-транспортного травматизма)</w:t>
            </w:r>
          </w:p>
          <w:p w:rsidR="00E65866" w:rsidRPr="003E0C99" w:rsidRDefault="00E65866" w:rsidP="00E6586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Казанский (Приволжский) Федеральный университет</w:t>
            </w:r>
          </w:p>
          <w:p w:rsidR="00E65866" w:rsidRPr="003E0C99" w:rsidRDefault="00E65866" w:rsidP="00E6586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Институт развития образования РТ</w:t>
            </w:r>
          </w:p>
          <w:p w:rsidR="00987B46" w:rsidRPr="003E0C99" w:rsidRDefault="00E65866" w:rsidP="00987B46">
            <w:pPr>
              <w:pStyle w:val="a6"/>
              <w:numPr>
                <w:ilvl w:val="0"/>
                <w:numId w:val="11"/>
              </w:numPr>
              <w:spacing w:after="0" w:line="240" w:lineRule="auto"/>
              <w:jc w:val="both"/>
              <w:rPr>
                <w:rFonts w:ascii="Times New Roman" w:hAnsi="Times New Roman" w:cs="Times New Roman"/>
                <w:sz w:val="24"/>
                <w:szCs w:val="24"/>
              </w:rPr>
            </w:pPr>
            <w:r w:rsidRPr="003E0C99">
              <w:rPr>
                <w:rFonts w:ascii="Times New Roman" w:hAnsi="Times New Roman" w:cs="Times New Roman"/>
                <w:sz w:val="24"/>
                <w:szCs w:val="24"/>
              </w:rPr>
              <w:t>Пожарная часть №5</w:t>
            </w:r>
          </w:p>
        </w:tc>
      </w:tr>
    </w:tbl>
    <w:p w:rsidR="005436D0" w:rsidRPr="003E0C99" w:rsidRDefault="005436D0" w:rsidP="005436D0"/>
    <w:p w:rsidR="00987B46" w:rsidRPr="003E0C99" w:rsidRDefault="005436D0" w:rsidP="003718BB">
      <w:pPr>
        <w:ind w:firstLine="708"/>
        <w:jc w:val="both"/>
      </w:pPr>
      <w:r w:rsidRPr="003E0C99">
        <w:t>Весь образовательный процесс в обоих зданиях строится по единому плану и единой Образовательной программе в соответствии с требованиями нового законодательства.</w:t>
      </w:r>
    </w:p>
    <w:p w:rsidR="00255EE1" w:rsidRPr="003E0C99" w:rsidRDefault="00255EE1" w:rsidP="003718BB">
      <w:pPr>
        <w:ind w:firstLine="708"/>
        <w:jc w:val="both"/>
      </w:pPr>
      <w:r w:rsidRPr="003E0C99">
        <w:t>Основным результатом жизнедеятельности дошкольного учреждения должно стать успешное взаимодействие с родителями детей, с социумом, осваивая которое, наше учреждение может стать мощным средством социализации личности ребёнка.</w:t>
      </w:r>
    </w:p>
    <w:p w:rsidR="003718BB" w:rsidRPr="003E0C99" w:rsidRDefault="003718BB" w:rsidP="003718BB">
      <w:pPr>
        <w:ind w:firstLine="708"/>
        <w:jc w:val="both"/>
        <w:rPr>
          <w:b/>
        </w:rPr>
      </w:pPr>
      <w:r w:rsidRPr="003E0C99">
        <w:rPr>
          <w:b/>
        </w:rPr>
        <w:t>Режим работы ДОУ</w:t>
      </w:r>
      <w:r w:rsidR="00EF6636" w:rsidRPr="003E0C99">
        <w:rPr>
          <w:b/>
        </w:rPr>
        <w:t>.</w:t>
      </w:r>
    </w:p>
    <w:p w:rsidR="003718BB" w:rsidRPr="003E0C99" w:rsidRDefault="003718BB" w:rsidP="003718BB">
      <w:pPr>
        <w:ind w:firstLine="708"/>
        <w:jc w:val="both"/>
      </w:pPr>
      <w:r w:rsidRPr="003E0C99">
        <w:t xml:space="preserve">Деятельность ДОУ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w:t>
      </w:r>
      <w:proofErr w:type="spellStart"/>
      <w:r w:rsidRPr="003E0C99">
        <w:t>разноуровневой</w:t>
      </w:r>
      <w:proofErr w:type="spellEnd"/>
      <w:r w:rsidRPr="003E0C99">
        <w:t xml:space="preserve"> организацией, культурно-творческой направленностью и использованием постоянно расширяющегося потенциала развития. </w:t>
      </w:r>
    </w:p>
    <w:p w:rsidR="003718BB" w:rsidRPr="003E0C99" w:rsidRDefault="003718BB" w:rsidP="003718BB">
      <w:pPr>
        <w:ind w:firstLine="708"/>
        <w:jc w:val="both"/>
      </w:pPr>
      <w:r w:rsidRPr="003E0C99">
        <w:lastRenderedPageBreak/>
        <w:t xml:space="preserve">Детский сад работает с понедельника по пятницу с 7.30 до 18.00. В детском саду имеется </w:t>
      </w:r>
      <w:r w:rsidR="008563D3" w:rsidRPr="003E0C99">
        <w:t>дополнительная услуга  по присмотру и уходу за детьми, режим работы с понедельника по пятницу с 06.30-07.30 и 18.00-18.30.</w:t>
      </w:r>
    </w:p>
    <w:p w:rsidR="008563D3" w:rsidRPr="003E0C99" w:rsidRDefault="008563D3" w:rsidP="003718BB">
      <w:pPr>
        <w:ind w:firstLine="708"/>
        <w:jc w:val="both"/>
        <w:rPr>
          <w:b/>
        </w:rPr>
      </w:pPr>
      <w:r w:rsidRPr="003E0C99">
        <w:rPr>
          <w:b/>
        </w:rPr>
        <w:t>Обеспечение безопасности</w:t>
      </w:r>
    </w:p>
    <w:p w:rsidR="008563D3" w:rsidRPr="003E0C99" w:rsidRDefault="008563D3" w:rsidP="008563D3">
      <w:pPr>
        <w:ind w:firstLine="708"/>
        <w:jc w:val="both"/>
      </w:pPr>
      <w:r w:rsidRPr="003E0C99">
        <w:t xml:space="preserve">В ДОУ выполняются требования, определяемые в соответствии с санитарно-эпидемиологическими правилами и нормативами </w:t>
      </w:r>
      <w:proofErr w:type="spellStart"/>
      <w:r w:rsidRPr="003E0C99">
        <w:t>САНПиН</w:t>
      </w:r>
      <w:proofErr w:type="spellEnd"/>
      <w:r w:rsidRPr="003E0C99">
        <w:t xml:space="preserve"> 2.4.3049-13 и правилами пожарной безопасности. Организацию данной работы, а также регулярный контроль осуществляют заведующий ДОУ</w:t>
      </w:r>
      <w:r w:rsidR="00880894" w:rsidRPr="003E0C99">
        <w:t xml:space="preserve">, </w:t>
      </w:r>
      <w:r w:rsidRPr="003E0C99">
        <w:t xml:space="preserve">заместитель заведующего по АХЧ, старший воспитатель. </w:t>
      </w:r>
    </w:p>
    <w:p w:rsidR="008563D3" w:rsidRPr="003E0C99" w:rsidRDefault="008563D3" w:rsidP="008563D3">
      <w:pPr>
        <w:ind w:firstLine="708"/>
        <w:jc w:val="both"/>
      </w:pPr>
      <w:r w:rsidRPr="003E0C99">
        <w:t>Разработана и внедрена система мер обеспечения безопасности жизни и деятельности ребенка в здании и на территории ДОУ: имеется физическая круглосуточная охрана, автоматическая пожарная сигнализация  объектовая станция системы пожарного мониторинга, сре</w:t>
      </w:r>
      <w:proofErr w:type="gramStart"/>
      <w:r w:rsidRPr="003E0C99">
        <w:t>дств тр</w:t>
      </w:r>
      <w:proofErr w:type="gramEnd"/>
      <w:r w:rsidRPr="003E0C99">
        <w:t xml:space="preserve">евожной сигнализации с выводом сигнала на часть пожарной охраны; установлены кнопки тревожной сигнализации с выводом </w:t>
      </w:r>
      <w:r w:rsidR="00020038" w:rsidRPr="003E0C99">
        <w:t xml:space="preserve">на </w:t>
      </w:r>
      <w:r w:rsidR="00085B60" w:rsidRPr="003E0C99">
        <w:t xml:space="preserve">пульт ФГУП Охрана </w:t>
      </w:r>
      <w:r w:rsidRPr="003E0C99">
        <w:t xml:space="preserve">по городу Казани - филиала ФГКУ УВО ВНГ России по Республики Татарстан.  </w:t>
      </w:r>
      <w:proofErr w:type="spellStart"/>
      <w:r w:rsidRPr="003E0C99">
        <w:t>Радиобрелки</w:t>
      </w:r>
      <w:proofErr w:type="spellEnd"/>
      <w:r w:rsidRPr="003E0C99">
        <w:t xml:space="preserve"> КТС – один у сотрудника охраны, второй – у заведующей детским садом. Стационарная кнопка тревожной связи находится в комнате охраны.</w:t>
      </w:r>
    </w:p>
    <w:p w:rsidR="001E2A2A" w:rsidRPr="003E0C99" w:rsidRDefault="001E2A2A" w:rsidP="001E2A2A">
      <w:pPr>
        <w:ind w:firstLine="708"/>
        <w:jc w:val="both"/>
      </w:pPr>
      <w:r w:rsidRPr="003E0C99">
        <w:rPr>
          <w:b/>
        </w:rPr>
        <w:t>Питание в ДОО</w:t>
      </w:r>
      <w:r w:rsidRPr="003E0C99">
        <w:t xml:space="preserve"> осуществляется в соответствии с 10-дневным меню и</w:t>
      </w:r>
      <w:r w:rsidR="00880894" w:rsidRPr="003E0C99">
        <w:t xml:space="preserve"> обеспечивает сбалансированное 5-ти</w:t>
      </w:r>
      <w:r w:rsidRPr="003E0C99">
        <w:t xml:space="preserve"> разовое питание детей в группах с 10,5-ти часовым пребыванием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  Система работы по здоровье сбережению воспитанников, консолидирующая интересы всех участников педагогического процесса, направлена на формирование у детей ответственного отношения к здоровью, оказание коррекционной помощи детям и созданию условий, адекватных возможностям каждого ребенка, в том числе детей с проблемами в физическом и психическом развитии воспитанникам Учреждения гарантируется: </w:t>
      </w:r>
    </w:p>
    <w:p w:rsidR="001E2A2A" w:rsidRPr="003E0C99" w:rsidRDefault="001E2A2A" w:rsidP="001E2A2A">
      <w:pPr>
        <w:ind w:firstLine="708"/>
        <w:jc w:val="both"/>
      </w:pPr>
      <w:r w:rsidRPr="003E0C99">
        <w:t xml:space="preserve">- охрана жизни и здоровья; </w:t>
      </w:r>
    </w:p>
    <w:p w:rsidR="001E2A2A" w:rsidRPr="003E0C99" w:rsidRDefault="001E2A2A" w:rsidP="001E2A2A">
      <w:pPr>
        <w:ind w:firstLine="708"/>
        <w:jc w:val="both"/>
      </w:pPr>
      <w:r w:rsidRPr="003E0C99">
        <w:t xml:space="preserve">- защита от всех форм физического и психического насилия, оскорбления личности; </w:t>
      </w:r>
    </w:p>
    <w:p w:rsidR="001E2A2A" w:rsidRPr="003E0C99" w:rsidRDefault="001E2A2A" w:rsidP="001E2A2A">
      <w:pPr>
        <w:ind w:firstLine="708"/>
        <w:jc w:val="both"/>
      </w:pPr>
      <w:r w:rsidRPr="003E0C99">
        <w:t xml:space="preserve">- защита его достоинства; </w:t>
      </w:r>
    </w:p>
    <w:p w:rsidR="001E2A2A" w:rsidRPr="003E0C99" w:rsidRDefault="001E2A2A" w:rsidP="001E2A2A">
      <w:pPr>
        <w:ind w:firstLine="708"/>
        <w:jc w:val="both"/>
      </w:pPr>
      <w:r w:rsidRPr="003E0C99">
        <w:t xml:space="preserve">- удовлетворенность потребностей в эмоционально-личностном общении; </w:t>
      </w:r>
    </w:p>
    <w:p w:rsidR="001E2A2A" w:rsidRPr="003E0C99" w:rsidRDefault="001E2A2A" w:rsidP="001E2A2A">
      <w:pPr>
        <w:ind w:firstLine="708"/>
        <w:jc w:val="both"/>
      </w:pPr>
      <w:r w:rsidRPr="003E0C99">
        <w:t xml:space="preserve">- удовлетворение физиологических потребностей в соответствии с его возрастом и индивидуальными особенностями развития; </w:t>
      </w:r>
    </w:p>
    <w:p w:rsidR="001E2A2A" w:rsidRPr="003E0C99" w:rsidRDefault="001E2A2A" w:rsidP="001E2A2A">
      <w:pPr>
        <w:ind w:firstLine="708"/>
        <w:jc w:val="both"/>
      </w:pPr>
      <w:r w:rsidRPr="003E0C99">
        <w:t xml:space="preserve">- развитие его творческих способностей и интересов; </w:t>
      </w:r>
    </w:p>
    <w:p w:rsidR="001E2A2A" w:rsidRPr="003E0C99" w:rsidRDefault="001E2A2A" w:rsidP="001E2A2A">
      <w:pPr>
        <w:ind w:firstLine="708"/>
        <w:jc w:val="both"/>
      </w:pPr>
      <w:r w:rsidRPr="003E0C99">
        <w:t xml:space="preserve">- получение помощи в коррекции отклонений в физическом и психическом развитии детей; </w:t>
      </w:r>
    </w:p>
    <w:p w:rsidR="001E2A2A" w:rsidRPr="003E0C99" w:rsidRDefault="001E2A2A" w:rsidP="001E2A2A">
      <w:pPr>
        <w:ind w:firstLine="708"/>
        <w:jc w:val="both"/>
      </w:pPr>
      <w:r w:rsidRPr="003E0C99">
        <w:t>- предоставление оборудования, игр, игрушек, учебных пособий.</w:t>
      </w:r>
    </w:p>
    <w:p w:rsidR="001E2A2A" w:rsidRPr="003E0C99" w:rsidRDefault="001E2A2A" w:rsidP="001E2A2A">
      <w:pPr>
        <w:ind w:firstLine="708"/>
        <w:jc w:val="both"/>
      </w:pPr>
      <w:r w:rsidRPr="003E0C99">
        <w:rPr>
          <w:b/>
          <w:i/>
        </w:rPr>
        <w:t>Вывод:</w:t>
      </w:r>
      <w:r w:rsidRPr="003E0C99">
        <w:t xml:space="preserve"> социальные условия микрорайона способствуют успешной социализации воспитанников ДОУ. Педагоги имеют возможность знакомить дошкольников с социальной действительностью, не покидая пределов  микрорайона. 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работает  пожарно-техническая комиссия, комиссия по охране труда. Все предписания контролирующих органов своевременно исполняются.  </w:t>
      </w:r>
    </w:p>
    <w:p w:rsidR="008563D3" w:rsidRPr="003E0C99" w:rsidRDefault="008563D3" w:rsidP="008563D3">
      <w:pPr>
        <w:ind w:firstLine="708"/>
        <w:jc w:val="both"/>
      </w:pPr>
      <w:r w:rsidRPr="003E0C99">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Развивающая предметно-пространственная среда, созданная в ДОУ,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563D3" w:rsidRPr="003E0C99" w:rsidRDefault="008563D3" w:rsidP="008563D3">
      <w:pPr>
        <w:ind w:firstLine="708"/>
        <w:jc w:val="both"/>
      </w:pPr>
      <w:r w:rsidRPr="003E0C99">
        <w:rPr>
          <w:b/>
        </w:rPr>
        <w:t>Развивающая предметно-пространственная среда (РППС)</w:t>
      </w:r>
      <w:r w:rsidRPr="003E0C99">
        <w:t xml:space="preserve"> организована на принципах ФГОС </w:t>
      </w:r>
      <w:proofErr w:type="gramStart"/>
      <w:r w:rsidRPr="003E0C99">
        <w:t>ДО</w:t>
      </w:r>
      <w:proofErr w:type="gramEnd"/>
      <w:r w:rsidRPr="003E0C99">
        <w:t xml:space="preserve">. РППС организуется таким образом, чтобы дать возможность наиболее эффективно </w:t>
      </w:r>
      <w:r w:rsidRPr="003E0C99">
        <w:lastRenderedPageBreak/>
        <w:t>развивать индивидуальность каждого ребёнка с учётом его склонностей, интересов, уровня активности.</w:t>
      </w:r>
    </w:p>
    <w:p w:rsidR="008563D3" w:rsidRPr="003E0C99" w:rsidRDefault="008563D3" w:rsidP="008563D3">
      <w:pPr>
        <w:ind w:firstLine="708"/>
        <w:jc w:val="both"/>
      </w:pPr>
      <w:r w:rsidRPr="003E0C99">
        <w:t>Г</w:t>
      </w:r>
      <w:r w:rsidR="00880894" w:rsidRPr="003E0C99">
        <w:t>рупповые помещения ДОУ (всего 9</w:t>
      </w:r>
      <w:r w:rsidRPr="003E0C99">
        <w:t xml:space="preserve"> групповых ячеек) оснащены удобной детской мебелью, соответствующей  возрастным особенностям детей и требованиям </w:t>
      </w:r>
      <w:proofErr w:type="spellStart"/>
      <w:r w:rsidRPr="003E0C99">
        <w:t>СаНПиН</w:t>
      </w:r>
      <w:proofErr w:type="spellEnd"/>
      <w:r w:rsidRPr="003E0C99">
        <w:t>.</w:t>
      </w:r>
    </w:p>
    <w:p w:rsidR="008563D3" w:rsidRPr="003E0C99" w:rsidRDefault="008563D3" w:rsidP="008563D3">
      <w:pPr>
        <w:ind w:firstLine="708"/>
        <w:jc w:val="both"/>
      </w:pPr>
      <w:r w:rsidRPr="003E0C99">
        <w:t>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программно-методического комплекта:  в каждой группе оборудованы центры  активности для самостоятельной деяте</w:t>
      </w:r>
      <w:r w:rsidR="003D15D0">
        <w:t xml:space="preserve">льности детей. </w:t>
      </w:r>
      <w:proofErr w:type="gramStart"/>
      <w:r w:rsidRPr="003E0C99">
        <w:t>В</w:t>
      </w:r>
      <w:proofErr w:type="gramEnd"/>
      <w:r w:rsidRPr="003E0C99">
        <w:t>оспи</w:t>
      </w:r>
      <w:r w:rsidR="00020038" w:rsidRPr="003E0C99">
        <w:t>татели групп регулярно  пополняют</w:t>
      </w:r>
      <w:r w:rsidRPr="003E0C99">
        <w:t xml:space="preserve"> содержание  данных центров дидактическим, сюжетным, познавательным и развивающим материалом. </w:t>
      </w:r>
      <w:proofErr w:type="gramStart"/>
      <w:r w:rsidRPr="003E0C99">
        <w:t>Все больше в группах появляется  материалов, активизирующих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roofErr w:type="gramEnd"/>
      <w:r w:rsidRPr="003E0C99">
        <w:t xml:space="preserve"> Оборудование предметно-пространственной среды подбирается с учетом половой принадлежности воспитанников: для мальчиков и девочек. За прошедш</w:t>
      </w:r>
      <w:r w:rsidR="00880894" w:rsidRPr="003E0C99">
        <w:t xml:space="preserve">ий учебный год были пополнен  </w:t>
      </w:r>
      <w:r w:rsidRPr="003E0C99">
        <w:t>фонд игрушек для сюжетно-ролевых, театрализованных, подвижных игр воспитанников в группе и на прогулке.</w:t>
      </w:r>
    </w:p>
    <w:p w:rsidR="008563D3" w:rsidRPr="003E0C99" w:rsidRDefault="008563D3" w:rsidP="008563D3">
      <w:pPr>
        <w:ind w:firstLine="708"/>
        <w:jc w:val="both"/>
      </w:pPr>
      <w:r w:rsidRPr="003E0C99">
        <w:t>В специа</w:t>
      </w:r>
      <w:r w:rsidR="00880894" w:rsidRPr="003E0C99">
        <w:t xml:space="preserve">лизированной (логопедической) группе </w:t>
      </w:r>
      <w:r w:rsidRPr="003E0C99">
        <w:t xml:space="preserve"> имеются зоны для индивидуальной и самостоятельной работы с детьми, которая направлена на оптимизацию выявленных затруднений детей, отработку и закрепление пройденного материала.</w:t>
      </w:r>
    </w:p>
    <w:p w:rsidR="00880894" w:rsidRPr="003E0C99" w:rsidRDefault="00880894" w:rsidP="00880894">
      <w:pPr>
        <w:ind w:firstLine="708"/>
        <w:jc w:val="both"/>
      </w:pPr>
      <w:r w:rsidRPr="003E0C99">
        <w:t>В 2019 году открыта  группа компенсирующего вида для детей со  сложными дефектами развития (РАС и ЗПРР).</w:t>
      </w:r>
    </w:p>
    <w:p w:rsidR="00880894" w:rsidRPr="003E0C99" w:rsidRDefault="00880894" w:rsidP="00757105">
      <w:pPr>
        <w:jc w:val="both"/>
      </w:pPr>
    </w:p>
    <w:p w:rsidR="008563D3" w:rsidRPr="003E0C99" w:rsidRDefault="008563D3" w:rsidP="008563D3">
      <w:pPr>
        <w:ind w:firstLine="708"/>
        <w:jc w:val="both"/>
      </w:pPr>
      <w:r w:rsidRPr="003E0C99">
        <w:t xml:space="preserve">В дошкольном учреждении имеется: </w:t>
      </w:r>
    </w:p>
    <w:p w:rsidR="008563D3" w:rsidRPr="003E0C99" w:rsidRDefault="008563D3" w:rsidP="008563D3">
      <w:pPr>
        <w:ind w:firstLine="708"/>
        <w:jc w:val="both"/>
      </w:pPr>
      <w:r w:rsidRPr="003E0C99">
        <w:t>•</w:t>
      </w:r>
      <w:r w:rsidRPr="003E0C99">
        <w:tab/>
        <w:t xml:space="preserve">интерактивная доска - </w:t>
      </w:r>
      <w:r w:rsidR="00757105" w:rsidRPr="003E0C99">
        <w:t>1</w:t>
      </w:r>
      <w:r w:rsidRPr="003E0C99">
        <w:t xml:space="preserve">шт, </w:t>
      </w:r>
    </w:p>
    <w:p w:rsidR="008563D3" w:rsidRPr="003E0C99" w:rsidRDefault="00757105" w:rsidP="008563D3">
      <w:pPr>
        <w:ind w:firstLine="708"/>
        <w:jc w:val="both"/>
      </w:pPr>
      <w:r w:rsidRPr="003E0C99">
        <w:t>•</w:t>
      </w:r>
      <w:r w:rsidRPr="003E0C99">
        <w:tab/>
        <w:t>мультимедийные проекторы – 3</w:t>
      </w:r>
      <w:r w:rsidR="008563D3" w:rsidRPr="003E0C99">
        <w:t xml:space="preserve">шт, </w:t>
      </w:r>
    </w:p>
    <w:p w:rsidR="008563D3" w:rsidRPr="003E0C99" w:rsidRDefault="00757105" w:rsidP="00757105">
      <w:pPr>
        <w:ind w:firstLine="708"/>
        <w:jc w:val="both"/>
      </w:pPr>
      <w:r w:rsidRPr="003E0C99">
        <w:t>•</w:t>
      </w:r>
      <w:r w:rsidRPr="003E0C99">
        <w:tab/>
        <w:t>экраны – 3</w:t>
      </w:r>
      <w:r w:rsidR="008563D3" w:rsidRPr="003E0C99">
        <w:t xml:space="preserve"> шт.</w:t>
      </w:r>
    </w:p>
    <w:p w:rsidR="008563D3" w:rsidRPr="003E0C99" w:rsidRDefault="008563D3" w:rsidP="008563D3">
      <w:pPr>
        <w:ind w:firstLine="708"/>
        <w:jc w:val="both"/>
      </w:pPr>
      <w:r w:rsidRPr="003E0C99">
        <w:t>•</w:t>
      </w:r>
      <w:r w:rsidRPr="003E0C99">
        <w:tab/>
        <w:t>му</w:t>
      </w:r>
      <w:r w:rsidR="00757105" w:rsidRPr="003E0C99">
        <w:t>зыкальные центры (</w:t>
      </w:r>
      <w:proofErr w:type="spellStart"/>
      <w:r w:rsidR="00757105" w:rsidRPr="003E0C99">
        <w:t>бумбоксы</w:t>
      </w:r>
      <w:proofErr w:type="spellEnd"/>
      <w:r w:rsidR="00757105" w:rsidRPr="003E0C99">
        <w:t>) – 4</w:t>
      </w:r>
      <w:r w:rsidRPr="003E0C99">
        <w:t xml:space="preserve"> шт.</w:t>
      </w:r>
    </w:p>
    <w:p w:rsidR="008563D3" w:rsidRPr="003E0C99" w:rsidRDefault="00757105" w:rsidP="008563D3">
      <w:pPr>
        <w:ind w:firstLine="708"/>
        <w:jc w:val="both"/>
      </w:pPr>
      <w:r w:rsidRPr="003E0C99">
        <w:t>•</w:t>
      </w:r>
      <w:r w:rsidRPr="003E0C99">
        <w:tab/>
      </w:r>
      <w:proofErr w:type="spellStart"/>
      <w:r w:rsidRPr="003E0C99">
        <w:t>мимиопады</w:t>
      </w:r>
      <w:proofErr w:type="spellEnd"/>
      <w:r w:rsidRPr="003E0C99">
        <w:t xml:space="preserve"> – 2</w:t>
      </w:r>
      <w:r w:rsidR="008563D3" w:rsidRPr="003E0C99">
        <w:t xml:space="preserve">шт, </w:t>
      </w:r>
    </w:p>
    <w:p w:rsidR="008563D3" w:rsidRPr="003E0C99" w:rsidRDefault="008563D3" w:rsidP="008563D3">
      <w:pPr>
        <w:ind w:firstLine="708"/>
        <w:jc w:val="both"/>
      </w:pPr>
      <w:r w:rsidRPr="003E0C99">
        <w:t>•</w:t>
      </w:r>
      <w:r w:rsidRPr="003E0C99">
        <w:tab/>
        <w:t>ноутбук –</w:t>
      </w:r>
      <w:r w:rsidR="00757105" w:rsidRPr="003E0C99">
        <w:t>12</w:t>
      </w:r>
      <w:r w:rsidRPr="003E0C99">
        <w:t xml:space="preserve">шт, </w:t>
      </w:r>
    </w:p>
    <w:p w:rsidR="008563D3" w:rsidRPr="003E0C99" w:rsidRDefault="00757105" w:rsidP="00757105">
      <w:pPr>
        <w:ind w:firstLine="708"/>
        <w:jc w:val="both"/>
      </w:pPr>
      <w:r w:rsidRPr="003E0C99">
        <w:t>•</w:t>
      </w:r>
      <w:r w:rsidRPr="003E0C99">
        <w:tab/>
        <w:t>принтеры – 4</w:t>
      </w:r>
      <w:r w:rsidR="008563D3" w:rsidRPr="003E0C99">
        <w:t xml:space="preserve">шт,  </w:t>
      </w:r>
    </w:p>
    <w:p w:rsidR="008563D3" w:rsidRPr="003E0C99" w:rsidRDefault="008563D3" w:rsidP="008563D3">
      <w:pPr>
        <w:ind w:firstLine="708"/>
        <w:jc w:val="both"/>
      </w:pPr>
      <w:r w:rsidRPr="003E0C99">
        <w:t xml:space="preserve">Имеется доступ к интернету, электронная почта. </w:t>
      </w:r>
    </w:p>
    <w:p w:rsidR="008563D3" w:rsidRPr="003E0C99" w:rsidRDefault="008563D3" w:rsidP="00757105">
      <w:pPr>
        <w:tabs>
          <w:tab w:val="left" w:pos="7290"/>
        </w:tabs>
        <w:ind w:firstLine="708"/>
        <w:jc w:val="both"/>
      </w:pPr>
      <w:r w:rsidRPr="003E0C99">
        <w:t>Помещения детского сада находится в хорошем состоянии.</w:t>
      </w:r>
      <w:r w:rsidR="00757105" w:rsidRPr="003E0C99">
        <w:tab/>
        <w:t xml:space="preserve">1- </w:t>
      </w:r>
      <w:proofErr w:type="spellStart"/>
      <w:r w:rsidR="00757105" w:rsidRPr="003E0C99">
        <w:t>ое</w:t>
      </w:r>
      <w:proofErr w:type="spellEnd"/>
      <w:r w:rsidR="00757105" w:rsidRPr="003E0C99">
        <w:t xml:space="preserve"> здание капитальный ремонт в 2018 году, 2-ое здание  капитальный ремонт в 2016 году</w:t>
      </w:r>
    </w:p>
    <w:p w:rsidR="00A127F7" w:rsidRPr="003E0C99" w:rsidRDefault="00757105" w:rsidP="00791C4C">
      <w:pPr>
        <w:spacing w:before="100" w:beforeAutospacing="1" w:after="200" w:line="276" w:lineRule="auto"/>
        <w:jc w:val="both"/>
        <w:rPr>
          <w:rFonts w:eastAsia="Helvetica"/>
          <w:lang w:eastAsia="en-US"/>
        </w:rPr>
      </w:pPr>
      <w:r w:rsidRPr="003E0C99">
        <w:rPr>
          <w:rFonts w:eastAsia="Helvetica"/>
          <w:lang w:eastAsia="en-US"/>
        </w:rPr>
        <w:t>В МА</w:t>
      </w:r>
      <w:r w:rsidR="00A127F7" w:rsidRPr="003E0C99">
        <w:rPr>
          <w:rFonts w:eastAsia="Helvetica"/>
          <w:lang w:eastAsia="en-US"/>
        </w:rPr>
        <w:t xml:space="preserve">ДОУ функционируют: </w:t>
      </w:r>
    </w:p>
    <w:tbl>
      <w:tblPr>
        <w:tblW w:w="9067" w:type="dxa"/>
        <w:tblCellSpacing w:w="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00"/>
        <w:gridCol w:w="6867"/>
      </w:tblGrid>
      <w:tr w:rsidR="00A127F7" w:rsidRPr="003E0C99" w:rsidTr="00791C4C">
        <w:trPr>
          <w:tblCellSpacing w:w="0" w:type="dxa"/>
        </w:trPr>
        <w:tc>
          <w:tcPr>
            <w:tcW w:w="2200" w:type="dxa"/>
            <w:hideMark/>
          </w:tcPr>
          <w:p w:rsidR="00A127F7" w:rsidRPr="003E0C99" w:rsidRDefault="00A127F7" w:rsidP="00A127F7">
            <w:pPr>
              <w:spacing w:before="100" w:beforeAutospacing="1" w:after="100" w:afterAutospacing="1" w:line="276" w:lineRule="auto"/>
              <w:jc w:val="center"/>
              <w:rPr>
                <w:rFonts w:eastAsia="Helvetica"/>
                <w:lang w:eastAsia="en-US"/>
              </w:rPr>
            </w:pPr>
            <w:r w:rsidRPr="003E0C99">
              <w:rPr>
                <w:rFonts w:eastAsia="Helvetica"/>
                <w:bCs/>
                <w:iCs/>
                <w:lang w:eastAsia="en-US"/>
              </w:rPr>
              <w:t>Помещения</w:t>
            </w:r>
          </w:p>
        </w:tc>
        <w:tc>
          <w:tcPr>
            <w:tcW w:w="6867" w:type="dxa"/>
            <w:hideMark/>
          </w:tcPr>
          <w:p w:rsidR="00A127F7" w:rsidRPr="003E0C99" w:rsidRDefault="00A127F7" w:rsidP="00A127F7">
            <w:pPr>
              <w:spacing w:before="100" w:beforeAutospacing="1" w:after="100" w:afterAutospacing="1" w:line="276" w:lineRule="auto"/>
              <w:jc w:val="center"/>
              <w:rPr>
                <w:rFonts w:eastAsia="Helvetica"/>
                <w:lang w:eastAsia="en-US"/>
              </w:rPr>
            </w:pPr>
            <w:r w:rsidRPr="003E0C99">
              <w:rPr>
                <w:rFonts w:eastAsia="Helvetica"/>
                <w:bCs/>
                <w:iCs/>
                <w:lang w:eastAsia="en-US"/>
              </w:rPr>
              <w:t>Функция</w:t>
            </w:r>
          </w:p>
        </w:tc>
      </w:tr>
      <w:tr w:rsidR="00A127F7" w:rsidRPr="003E0C99" w:rsidTr="009436B3">
        <w:trPr>
          <w:trHeight w:val="1331"/>
          <w:tblCellSpacing w:w="0" w:type="dxa"/>
        </w:trPr>
        <w:tc>
          <w:tcPr>
            <w:tcW w:w="2200" w:type="dxa"/>
            <w:hideMark/>
          </w:tcPr>
          <w:p w:rsidR="00A127F7" w:rsidRPr="003E0C99" w:rsidRDefault="00757105" w:rsidP="00A127F7">
            <w:pPr>
              <w:spacing w:before="100" w:beforeAutospacing="1" w:after="100" w:afterAutospacing="1" w:line="276" w:lineRule="auto"/>
              <w:rPr>
                <w:rFonts w:eastAsia="Helvetica"/>
                <w:lang w:eastAsia="en-US"/>
              </w:rPr>
            </w:pPr>
            <w:r w:rsidRPr="003E0C99">
              <w:rPr>
                <w:rFonts w:eastAsia="Helvetica"/>
                <w:lang w:eastAsia="en-US"/>
              </w:rPr>
              <w:t xml:space="preserve">Музыкально – спортивный </w:t>
            </w:r>
            <w:r w:rsidR="00A127F7" w:rsidRPr="003E0C99">
              <w:rPr>
                <w:rFonts w:eastAsia="Helvetica"/>
                <w:lang w:eastAsia="en-US"/>
              </w:rPr>
              <w:t xml:space="preserve">зал </w:t>
            </w:r>
          </w:p>
          <w:p w:rsidR="00A127F7" w:rsidRPr="003E0C99" w:rsidRDefault="00A127F7" w:rsidP="00A127F7">
            <w:pPr>
              <w:spacing w:before="100" w:beforeAutospacing="1" w:after="100" w:afterAutospacing="1" w:line="276" w:lineRule="auto"/>
              <w:rPr>
                <w:rFonts w:eastAsia="Helvetica"/>
                <w:lang w:eastAsia="en-US"/>
              </w:rPr>
            </w:pPr>
          </w:p>
          <w:p w:rsidR="00A127F7" w:rsidRPr="003E0C99" w:rsidRDefault="00A127F7" w:rsidP="00A127F7">
            <w:pPr>
              <w:spacing w:before="100" w:beforeAutospacing="1" w:after="100" w:afterAutospacing="1" w:line="276" w:lineRule="auto"/>
              <w:rPr>
                <w:rFonts w:eastAsia="Helvetica"/>
                <w:lang w:eastAsia="en-US"/>
              </w:rPr>
            </w:pPr>
          </w:p>
        </w:tc>
        <w:tc>
          <w:tcPr>
            <w:tcW w:w="6867" w:type="dxa"/>
            <w:hideMark/>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 xml:space="preserve">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p w:rsidR="00757105" w:rsidRPr="003E0C99" w:rsidRDefault="00757105" w:rsidP="00A435FB">
            <w:pPr>
              <w:spacing w:before="100" w:beforeAutospacing="1" w:after="100" w:afterAutospacing="1"/>
              <w:ind w:left="131"/>
              <w:jc w:val="both"/>
              <w:rPr>
                <w:rFonts w:eastAsia="Helvetica"/>
                <w:lang w:eastAsia="en-US"/>
              </w:rPr>
            </w:pPr>
            <w:r w:rsidRPr="003E0C99">
              <w:rPr>
                <w:rFonts w:eastAsia="Helvetica"/>
                <w:lang w:eastAsia="en-US"/>
              </w:rPr>
              <w:t>Проведение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tc>
      </w:tr>
      <w:tr w:rsidR="00A127F7" w:rsidRPr="003E0C99" w:rsidTr="00791C4C">
        <w:trPr>
          <w:tblCellSpacing w:w="0" w:type="dxa"/>
        </w:trPr>
        <w:tc>
          <w:tcPr>
            <w:tcW w:w="2200" w:type="dxa"/>
            <w:hideMark/>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t xml:space="preserve">Кабинет педагога-психолога </w:t>
            </w:r>
          </w:p>
        </w:tc>
        <w:tc>
          <w:tcPr>
            <w:tcW w:w="6867" w:type="dxa"/>
            <w:hideMark/>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Организация психологического сопровождения образовательного процесса</w:t>
            </w:r>
          </w:p>
        </w:tc>
      </w:tr>
      <w:tr w:rsidR="00A127F7" w:rsidRPr="003E0C99" w:rsidTr="00791C4C">
        <w:trPr>
          <w:tblCellSpacing w:w="0" w:type="dxa"/>
        </w:trPr>
        <w:tc>
          <w:tcPr>
            <w:tcW w:w="2200" w:type="dxa"/>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t>Кабинет татарского языка</w:t>
            </w:r>
          </w:p>
        </w:tc>
        <w:tc>
          <w:tcPr>
            <w:tcW w:w="6867" w:type="dxa"/>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A127F7" w:rsidRPr="003E0C99" w:rsidTr="00791C4C">
        <w:trPr>
          <w:tblCellSpacing w:w="0" w:type="dxa"/>
        </w:trPr>
        <w:tc>
          <w:tcPr>
            <w:tcW w:w="2200" w:type="dxa"/>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lastRenderedPageBreak/>
              <w:t>Логопедические кабинеты</w:t>
            </w:r>
          </w:p>
        </w:tc>
        <w:tc>
          <w:tcPr>
            <w:tcW w:w="6867" w:type="dxa"/>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 xml:space="preserve">Оказание коррекционной помощи детям, проведение ОД и совместной деятельности детей и взрослых по развитию речи.  </w:t>
            </w:r>
          </w:p>
        </w:tc>
      </w:tr>
      <w:tr w:rsidR="00A127F7" w:rsidRPr="003E0C99" w:rsidTr="00791C4C">
        <w:trPr>
          <w:tblCellSpacing w:w="0" w:type="dxa"/>
        </w:trPr>
        <w:tc>
          <w:tcPr>
            <w:tcW w:w="2200" w:type="dxa"/>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t>Кабинет дополнительного образования</w:t>
            </w:r>
          </w:p>
        </w:tc>
        <w:tc>
          <w:tcPr>
            <w:tcW w:w="6867" w:type="dxa"/>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Оказание дополнительных образовательных услуг.</w:t>
            </w:r>
          </w:p>
        </w:tc>
      </w:tr>
      <w:tr w:rsidR="00A127F7" w:rsidRPr="003E0C99" w:rsidTr="00791C4C">
        <w:trPr>
          <w:tblCellSpacing w:w="0" w:type="dxa"/>
        </w:trPr>
        <w:tc>
          <w:tcPr>
            <w:tcW w:w="2200" w:type="dxa"/>
            <w:hideMark/>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t xml:space="preserve">Методический кабинет </w:t>
            </w:r>
          </w:p>
        </w:tc>
        <w:tc>
          <w:tcPr>
            <w:tcW w:w="6867" w:type="dxa"/>
            <w:hideMark/>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 xml:space="preserve">Консультативная работа с педагогами, методическое обеспечение учебно-воспитательного процесса </w:t>
            </w:r>
          </w:p>
        </w:tc>
      </w:tr>
      <w:tr w:rsidR="00A127F7" w:rsidRPr="003E0C99" w:rsidTr="00791C4C">
        <w:trPr>
          <w:tblCellSpacing w:w="0" w:type="dxa"/>
        </w:trPr>
        <w:tc>
          <w:tcPr>
            <w:tcW w:w="2200" w:type="dxa"/>
            <w:hideMark/>
          </w:tcPr>
          <w:p w:rsidR="00A127F7" w:rsidRPr="003E0C99" w:rsidRDefault="00A127F7" w:rsidP="00A127F7">
            <w:pPr>
              <w:spacing w:before="100" w:beforeAutospacing="1" w:after="100" w:afterAutospacing="1" w:line="276" w:lineRule="auto"/>
              <w:rPr>
                <w:rFonts w:eastAsia="Helvetica"/>
                <w:lang w:eastAsia="en-US"/>
              </w:rPr>
            </w:pPr>
            <w:r w:rsidRPr="003E0C99">
              <w:rPr>
                <w:rFonts w:eastAsia="Helvetica"/>
                <w:lang w:eastAsia="en-US"/>
              </w:rPr>
              <w:t xml:space="preserve">Медицинский кабинет </w:t>
            </w:r>
          </w:p>
        </w:tc>
        <w:tc>
          <w:tcPr>
            <w:tcW w:w="6867" w:type="dxa"/>
            <w:hideMark/>
          </w:tcPr>
          <w:p w:rsidR="00A127F7" w:rsidRPr="003E0C99" w:rsidRDefault="00A127F7" w:rsidP="00A435FB">
            <w:pPr>
              <w:spacing w:before="100" w:beforeAutospacing="1" w:after="100" w:afterAutospacing="1"/>
              <w:ind w:left="131"/>
              <w:jc w:val="both"/>
              <w:rPr>
                <w:rFonts w:eastAsia="Helvetica"/>
                <w:lang w:eastAsia="en-US"/>
              </w:rPr>
            </w:pPr>
            <w:r w:rsidRPr="003E0C99">
              <w:rPr>
                <w:rFonts w:eastAsia="Helvetica"/>
                <w:lang w:eastAsia="en-US"/>
              </w:rPr>
              <w:t xml:space="preserve">Обеспечение медицинского сопровождения образовательного процесса </w:t>
            </w:r>
          </w:p>
        </w:tc>
      </w:tr>
    </w:tbl>
    <w:p w:rsidR="003718BB" w:rsidRPr="003E0C99" w:rsidRDefault="003718BB" w:rsidP="00A127F7">
      <w:pPr>
        <w:jc w:val="both"/>
      </w:pPr>
    </w:p>
    <w:p w:rsidR="009B17CC" w:rsidRPr="003E0C99" w:rsidRDefault="009B17CC" w:rsidP="00791C4C">
      <w:pPr>
        <w:spacing w:after="120"/>
        <w:ind w:left="1080" w:hanging="513"/>
        <w:jc w:val="both"/>
        <w:rPr>
          <w:b/>
        </w:rPr>
      </w:pPr>
    </w:p>
    <w:p w:rsidR="00791C4C" w:rsidRPr="003E0C99" w:rsidRDefault="00791C4C" w:rsidP="005C7AFD">
      <w:pPr>
        <w:spacing w:after="120"/>
        <w:jc w:val="both"/>
        <w:rPr>
          <w:b/>
        </w:rPr>
      </w:pPr>
      <w:r w:rsidRPr="003E0C99">
        <w:rPr>
          <w:b/>
        </w:rPr>
        <w:t>Контингент воспитанников</w:t>
      </w:r>
    </w:p>
    <w:tbl>
      <w:tblPr>
        <w:tblStyle w:val="ab"/>
        <w:tblW w:w="0" w:type="auto"/>
        <w:tblLook w:val="04A0" w:firstRow="1" w:lastRow="0" w:firstColumn="1" w:lastColumn="0" w:noHBand="0" w:noVBand="1"/>
      </w:tblPr>
      <w:tblGrid>
        <w:gridCol w:w="3970"/>
        <w:gridCol w:w="1276"/>
        <w:gridCol w:w="1842"/>
        <w:gridCol w:w="2268"/>
      </w:tblGrid>
      <w:tr w:rsidR="00981C0B" w:rsidRPr="003E0C99" w:rsidTr="003D15D0">
        <w:trPr>
          <w:trHeight w:val="270"/>
        </w:trPr>
        <w:tc>
          <w:tcPr>
            <w:tcW w:w="3970" w:type="dxa"/>
            <w:vMerge w:val="restart"/>
          </w:tcPr>
          <w:p w:rsidR="00981C0B" w:rsidRPr="003E0C99" w:rsidRDefault="00981C0B" w:rsidP="00791C4C">
            <w:pPr>
              <w:jc w:val="center"/>
              <w:rPr>
                <w:b/>
                <w:sz w:val="24"/>
                <w:szCs w:val="24"/>
              </w:rPr>
            </w:pPr>
            <w:r w:rsidRPr="003E0C99">
              <w:rPr>
                <w:b/>
                <w:sz w:val="24"/>
                <w:szCs w:val="24"/>
              </w:rPr>
              <w:t>№ группы</w:t>
            </w:r>
          </w:p>
        </w:tc>
        <w:tc>
          <w:tcPr>
            <w:tcW w:w="1276" w:type="dxa"/>
            <w:vMerge w:val="restart"/>
          </w:tcPr>
          <w:p w:rsidR="00981C0B" w:rsidRPr="003E0C99" w:rsidRDefault="00981C0B" w:rsidP="00791C4C">
            <w:pPr>
              <w:jc w:val="center"/>
              <w:rPr>
                <w:b/>
                <w:sz w:val="24"/>
                <w:szCs w:val="24"/>
              </w:rPr>
            </w:pPr>
            <w:r w:rsidRPr="003E0C99">
              <w:rPr>
                <w:b/>
                <w:sz w:val="24"/>
                <w:szCs w:val="24"/>
              </w:rPr>
              <w:t>Кол-во детей</w:t>
            </w:r>
          </w:p>
        </w:tc>
        <w:tc>
          <w:tcPr>
            <w:tcW w:w="4110" w:type="dxa"/>
            <w:gridSpan w:val="2"/>
          </w:tcPr>
          <w:p w:rsidR="00981C0B" w:rsidRPr="003E0C99" w:rsidRDefault="00F65D61" w:rsidP="00791C4C">
            <w:pPr>
              <w:jc w:val="center"/>
              <w:rPr>
                <w:b/>
                <w:sz w:val="24"/>
                <w:szCs w:val="24"/>
              </w:rPr>
            </w:pPr>
            <w:r w:rsidRPr="003E0C99">
              <w:rPr>
                <w:b/>
                <w:sz w:val="24"/>
                <w:szCs w:val="24"/>
              </w:rPr>
              <w:t xml:space="preserve">Гендерное </w:t>
            </w:r>
            <w:r w:rsidR="00981C0B" w:rsidRPr="003E0C99">
              <w:rPr>
                <w:b/>
                <w:sz w:val="24"/>
                <w:szCs w:val="24"/>
              </w:rPr>
              <w:t>различие</w:t>
            </w:r>
          </w:p>
        </w:tc>
      </w:tr>
      <w:tr w:rsidR="00981C0B" w:rsidRPr="003E0C99" w:rsidTr="003D15D0">
        <w:trPr>
          <w:trHeight w:val="270"/>
        </w:trPr>
        <w:tc>
          <w:tcPr>
            <w:tcW w:w="3970" w:type="dxa"/>
            <w:vMerge/>
          </w:tcPr>
          <w:p w:rsidR="00981C0B" w:rsidRPr="003E0C99" w:rsidRDefault="00981C0B" w:rsidP="00791C4C">
            <w:pPr>
              <w:jc w:val="center"/>
              <w:rPr>
                <w:b/>
                <w:sz w:val="24"/>
                <w:szCs w:val="24"/>
              </w:rPr>
            </w:pPr>
          </w:p>
        </w:tc>
        <w:tc>
          <w:tcPr>
            <w:tcW w:w="1276" w:type="dxa"/>
            <w:vMerge/>
          </w:tcPr>
          <w:p w:rsidR="00981C0B" w:rsidRPr="003E0C99" w:rsidRDefault="00981C0B" w:rsidP="00791C4C">
            <w:pPr>
              <w:jc w:val="center"/>
              <w:rPr>
                <w:b/>
                <w:sz w:val="24"/>
                <w:szCs w:val="24"/>
              </w:rPr>
            </w:pPr>
          </w:p>
        </w:tc>
        <w:tc>
          <w:tcPr>
            <w:tcW w:w="1842" w:type="dxa"/>
          </w:tcPr>
          <w:p w:rsidR="00981C0B" w:rsidRPr="003E0C99" w:rsidRDefault="00981C0B" w:rsidP="00791C4C">
            <w:pPr>
              <w:jc w:val="center"/>
              <w:rPr>
                <w:b/>
                <w:sz w:val="24"/>
                <w:szCs w:val="24"/>
              </w:rPr>
            </w:pPr>
            <w:r w:rsidRPr="003E0C99">
              <w:rPr>
                <w:b/>
                <w:sz w:val="24"/>
                <w:szCs w:val="24"/>
              </w:rPr>
              <w:t>Мальчиков</w:t>
            </w:r>
          </w:p>
        </w:tc>
        <w:tc>
          <w:tcPr>
            <w:tcW w:w="2268" w:type="dxa"/>
          </w:tcPr>
          <w:p w:rsidR="00981C0B" w:rsidRPr="003E0C99" w:rsidRDefault="00981C0B" w:rsidP="00791C4C">
            <w:pPr>
              <w:jc w:val="center"/>
              <w:rPr>
                <w:b/>
                <w:sz w:val="24"/>
                <w:szCs w:val="24"/>
              </w:rPr>
            </w:pPr>
            <w:r w:rsidRPr="003E0C99">
              <w:rPr>
                <w:b/>
                <w:sz w:val="24"/>
                <w:szCs w:val="24"/>
              </w:rPr>
              <w:t>Девочек</w:t>
            </w:r>
          </w:p>
        </w:tc>
      </w:tr>
      <w:tr w:rsidR="00981C0B" w:rsidRPr="003E0C99" w:rsidTr="003D15D0">
        <w:tc>
          <w:tcPr>
            <w:tcW w:w="3970" w:type="dxa"/>
          </w:tcPr>
          <w:p w:rsidR="00981C0B" w:rsidRPr="003E0C99" w:rsidRDefault="00981C0B" w:rsidP="00791C4C">
            <w:pPr>
              <w:jc w:val="both"/>
              <w:rPr>
                <w:b/>
                <w:sz w:val="24"/>
                <w:szCs w:val="24"/>
              </w:rPr>
            </w:pPr>
            <w:r w:rsidRPr="003E0C99">
              <w:rPr>
                <w:b/>
                <w:sz w:val="24"/>
                <w:szCs w:val="24"/>
              </w:rPr>
              <w:t>Группа №1 (младшая группа)</w:t>
            </w:r>
          </w:p>
        </w:tc>
        <w:tc>
          <w:tcPr>
            <w:tcW w:w="1276" w:type="dxa"/>
          </w:tcPr>
          <w:p w:rsidR="00981C0B" w:rsidRPr="003E0C99" w:rsidRDefault="00981C0B" w:rsidP="00791C4C">
            <w:pPr>
              <w:jc w:val="both"/>
              <w:rPr>
                <w:sz w:val="24"/>
                <w:szCs w:val="24"/>
              </w:rPr>
            </w:pPr>
            <w:r w:rsidRPr="003E0C99">
              <w:rPr>
                <w:sz w:val="24"/>
                <w:szCs w:val="24"/>
              </w:rPr>
              <w:t>22</w:t>
            </w:r>
          </w:p>
        </w:tc>
        <w:tc>
          <w:tcPr>
            <w:tcW w:w="1842" w:type="dxa"/>
          </w:tcPr>
          <w:p w:rsidR="00981C0B" w:rsidRPr="003E0C99" w:rsidRDefault="00981C0B" w:rsidP="00791C4C">
            <w:pPr>
              <w:jc w:val="both"/>
              <w:rPr>
                <w:sz w:val="24"/>
                <w:szCs w:val="24"/>
              </w:rPr>
            </w:pPr>
            <w:r w:rsidRPr="003E0C99">
              <w:rPr>
                <w:sz w:val="24"/>
                <w:szCs w:val="24"/>
              </w:rPr>
              <w:t>16</w:t>
            </w:r>
          </w:p>
        </w:tc>
        <w:tc>
          <w:tcPr>
            <w:tcW w:w="2268" w:type="dxa"/>
          </w:tcPr>
          <w:p w:rsidR="00981C0B" w:rsidRPr="003E0C99" w:rsidRDefault="00981C0B" w:rsidP="00791C4C">
            <w:pPr>
              <w:jc w:val="both"/>
              <w:rPr>
                <w:sz w:val="24"/>
                <w:szCs w:val="24"/>
              </w:rPr>
            </w:pPr>
            <w:r w:rsidRPr="003E0C99">
              <w:rPr>
                <w:sz w:val="24"/>
                <w:szCs w:val="24"/>
              </w:rPr>
              <w:t>6</w:t>
            </w:r>
          </w:p>
        </w:tc>
      </w:tr>
      <w:tr w:rsidR="00981C0B" w:rsidRPr="003E0C99" w:rsidTr="003D15D0">
        <w:trPr>
          <w:trHeight w:val="667"/>
        </w:trPr>
        <w:tc>
          <w:tcPr>
            <w:tcW w:w="3970" w:type="dxa"/>
          </w:tcPr>
          <w:p w:rsidR="00981C0B" w:rsidRPr="003E0C99" w:rsidRDefault="00981C0B" w:rsidP="00791C4C">
            <w:pPr>
              <w:jc w:val="both"/>
              <w:rPr>
                <w:b/>
                <w:sz w:val="24"/>
                <w:szCs w:val="24"/>
              </w:rPr>
            </w:pPr>
            <w:r w:rsidRPr="003E0C99">
              <w:rPr>
                <w:b/>
                <w:sz w:val="24"/>
                <w:szCs w:val="24"/>
              </w:rPr>
              <w:t>Группа №2 (подготовительная  группа)</w:t>
            </w:r>
          </w:p>
        </w:tc>
        <w:tc>
          <w:tcPr>
            <w:tcW w:w="1276" w:type="dxa"/>
          </w:tcPr>
          <w:p w:rsidR="00981C0B" w:rsidRPr="003E0C99" w:rsidRDefault="00981C0B" w:rsidP="00791C4C">
            <w:pPr>
              <w:jc w:val="both"/>
              <w:rPr>
                <w:sz w:val="24"/>
                <w:szCs w:val="24"/>
              </w:rPr>
            </w:pPr>
            <w:r w:rsidRPr="003E0C99">
              <w:rPr>
                <w:sz w:val="24"/>
                <w:szCs w:val="24"/>
              </w:rPr>
              <w:t>25</w:t>
            </w:r>
          </w:p>
        </w:tc>
        <w:tc>
          <w:tcPr>
            <w:tcW w:w="1842" w:type="dxa"/>
          </w:tcPr>
          <w:p w:rsidR="00981C0B" w:rsidRPr="003E0C99" w:rsidRDefault="00981C0B" w:rsidP="00791C4C">
            <w:pPr>
              <w:jc w:val="both"/>
              <w:rPr>
                <w:sz w:val="24"/>
                <w:szCs w:val="24"/>
              </w:rPr>
            </w:pPr>
            <w:r w:rsidRPr="003E0C99">
              <w:rPr>
                <w:sz w:val="24"/>
                <w:szCs w:val="24"/>
              </w:rPr>
              <w:t>14</w:t>
            </w:r>
          </w:p>
        </w:tc>
        <w:tc>
          <w:tcPr>
            <w:tcW w:w="2268" w:type="dxa"/>
          </w:tcPr>
          <w:p w:rsidR="00981C0B" w:rsidRPr="003E0C99" w:rsidRDefault="00981C0B" w:rsidP="00791C4C">
            <w:pPr>
              <w:jc w:val="both"/>
              <w:rPr>
                <w:sz w:val="24"/>
                <w:szCs w:val="24"/>
              </w:rPr>
            </w:pPr>
            <w:r w:rsidRPr="003E0C99">
              <w:rPr>
                <w:sz w:val="24"/>
                <w:szCs w:val="24"/>
              </w:rPr>
              <w:t>11</w:t>
            </w:r>
          </w:p>
        </w:tc>
      </w:tr>
      <w:tr w:rsidR="00981C0B" w:rsidRPr="003E0C99" w:rsidTr="003D15D0">
        <w:tc>
          <w:tcPr>
            <w:tcW w:w="3970" w:type="dxa"/>
          </w:tcPr>
          <w:p w:rsidR="00981C0B" w:rsidRPr="003E0C99" w:rsidRDefault="00981C0B" w:rsidP="00757105">
            <w:pPr>
              <w:jc w:val="both"/>
              <w:rPr>
                <w:b/>
                <w:sz w:val="24"/>
                <w:szCs w:val="24"/>
              </w:rPr>
            </w:pPr>
            <w:r w:rsidRPr="003E0C99">
              <w:rPr>
                <w:b/>
                <w:sz w:val="24"/>
                <w:szCs w:val="24"/>
              </w:rPr>
              <w:t>Группа №3 (вторая младшая группа)</w:t>
            </w:r>
          </w:p>
        </w:tc>
        <w:tc>
          <w:tcPr>
            <w:tcW w:w="1276" w:type="dxa"/>
          </w:tcPr>
          <w:p w:rsidR="00981C0B" w:rsidRPr="003E0C99" w:rsidRDefault="00981C0B" w:rsidP="00791C4C">
            <w:pPr>
              <w:jc w:val="both"/>
              <w:rPr>
                <w:sz w:val="24"/>
                <w:szCs w:val="24"/>
              </w:rPr>
            </w:pPr>
            <w:r w:rsidRPr="003E0C99">
              <w:rPr>
                <w:sz w:val="24"/>
                <w:szCs w:val="24"/>
              </w:rPr>
              <w:t>36</w:t>
            </w:r>
          </w:p>
        </w:tc>
        <w:tc>
          <w:tcPr>
            <w:tcW w:w="1842" w:type="dxa"/>
          </w:tcPr>
          <w:p w:rsidR="00981C0B" w:rsidRPr="003E0C99" w:rsidRDefault="00981C0B" w:rsidP="00791C4C">
            <w:pPr>
              <w:jc w:val="both"/>
              <w:rPr>
                <w:sz w:val="24"/>
                <w:szCs w:val="24"/>
              </w:rPr>
            </w:pPr>
            <w:r w:rsidRPr="003E0C99">
              <w:rPr>
                <w:sz w:val="24"/>
                <w:szCs w:val="24"/>
              </w:rPr>
              <w:t>19</w:t>
            </w:r>
          </w:p>
        </w:tc>
        <w:tc>
          <w:tcPr>
            <w:tcW w:w="2268" w:type="dxa"/>
          </w:tcPr>
          <w:p w:rsidR="00981C0B" w:rsidRPr="003E0C99" w:rsidRDefault="00981C0B" w:rsidP="00791C4C">
            <w:pPr>
              <w:jc w:val="both"/>
              <w:rPr>
                <w:sz w:val="24"/>
                <w:szCs w:val="24"/>
              </w:rPr>
            </w:pPr>
            <w:r w:rsidRPr="003E0C99">
              <w:rPr>
                <w:sz w:val="24"/>
                <w:szCs w:val="24"/>
              </w:rPr>
              <w:t>17</w:t>
            </w:r>
          </w:p>
        </w:tc>
      </w:tr>
      <w:tr w:rsidR="00981C0B" w:rsidRPr="003E0C99" w:rsidTr="003D15D0">
        <w:tc>
          <w:tcPr>
            <w:tcW w:w="3970" w:type="dxa"/>
          </w:tcPr>
          <w:p w:rsidR="00981C0B" w:rsidRPr="003E0C99" w:rsidRDefault="00981C0B" w:rsidP="00791C4C">
            <w:pPr>
              <w:jc w:val="both"/>
              <w:rPr>
                <w:b/>
                <w:sz w:val="24"/>
                <w:szCs w:val="24"/>
              </w:rPr>
            </w:pPr>
            <w:r w:rsidRPr="003E0C99">
              <w:rPr>
                <w:b/>
                <w:sz w:val="24"/>
                <w:szCs w:val="24"/>
              </w:rPr>
              <w:t>Группа №4 (средняя младшая)</w:t>
            </w:r>
          </w:p>
        </w:tc>
        <w:tc>
          <w:tcPr>
            <w:tcW w:w="1276" w:type="dxa"/>
          </w:tcPr>
          <w:p w:rsidR="00981C0B" w:rsidRPr="003E0C99" w:rsidRDefault="00981C0B" w:rsidP="00791C4C">
            <w:pPr>
              <w:jc w:val="both"/>
              <w:rPr>
                <w:sz w:val="24"/>
                <w:szCs w:val="24"/>
              </w:rPr>
            </w:pPr>
            <w:r w:rsidRPr="003E0C99">
              <w:rPr>
                <w:sz w:val="24"/>
                <w:szCs w:val="24"/>
              </w:rPr>
              <w:t>34</w:t>
            </w:r>
          </w:p>
        </w:tc>
        <w:tc>
          <w:tcPr>
            <w:tcW w:w="1842" w:type="dxa"/>
          </w:tcPr>
          <w:p w:rsidR="00981C0B" w:rsidRPr="003E0C99" w:rsidRDefault="00981C0B" w:rsidP="00791C4C">
            <w:pPr>
              <w:jc w:val="both"/>
              <w:rPr>
                <w:sz w:val="24"/>
                <w:szCs w:val="24"/>
              </w:rPr>
            </w:pPr>
            <w:r w:rsidRPr="003E0C99">
              <w:rPr>
                <w:sz w:val="24"/>
                <w:szCs w:val="24"/>
              </w:rPr>
              <w:t>19</w:t>
            </w:r>
          </w:p>
        </w:tc>
        <w:tc>
          <w:tcPr>
            <w:tcW w:w="2268" w:type="dxa"/>
          </w:tcPr>
          <w:p w:rsidR="00981C0B" w:rsidRPr="003E0C99" w:rsidRDefault="00981C0B" w:rsidP="00791C4C">
            <w:pPr>
              <w:jc w:val="both"/>
              <w:rPr>
                <w:sz w:val="24"/>
                <w:szCs w:val="24"/>
              </w:rPr>
            </w:pPr>
            <w:r w:rsidRPr="003E0C99">
              <w:rPr>
                <w:sz w:val="24"/>
                <w:szCs w:val="24"/>
              </w:rPr>
              <w:t>15</w:t>
            </w:r>
          </w:p>
        </w:tc>
      </w:tr>
      <w:tr w:rsidR="00981C0B" w:rsidRPr="003E0C99" w:rsidTr="003D15D0">
        <w:trPr>
          <w:trHeight w:val="360"/>
        </w:trPr>
        <w:tc>
          <w:tcPr>
            <w:tcW w:w="3970" w:type="dxa"/>
          </w:tcPr>
          <w:p w:rsidR="00981C0B" w:rsidRPr="003E0C99" w:rsidRDefault="00981C0B" w:rsidP="00791C4C">
            <w:pPr>
              <w:jc w:val="both"/>
              <w:rPr>
                <w:b/>
                <w:sz w:val="24"/>
                <w:szCs w:val="24"/>
              </w:rPr>
            </w:pPr>
            <w:r w:rsidRPr="003E0C99">
              <w:rPr>
                <w:b/>
                <w:sz w:val="24"/>
                <w:szCs w:val="24"/>
              </w:rPr>
              <w:t>Группа №5 (старшая группа)</w:t>
            </w:r>
          </w:p>
        </w:tc>
        <w:tc>
          <w:tcPr>
            <w:tcW w:w="1276" w:type="dxa"/>
          </w:tcPr>
          <w:p w:rsidR="00981C0B" w:rsidRPr="003E0C99" w:rsidRDefault="00981C0B" w:rsidP="00791C4C">
            <w:pPr>
              <w:jc w:val="both"/>
              <w:rPr>
                <w:sz w:val="24"/>
                <w:szCs w:val="24"/>
              </w:rPr>
            </w:pPr>
            <w:r w:rsidRPr="003E0C99">
              <w:rPr>
                <w:sz w:val="24"/>
                <w:szCs w:val="24"/>
              </w:rPr>
              <w:t>31</w:t>
            </w:r>
          </w:p>
        </w:tc>
        <w:tc>
          <w:tcPr>
            <w:tcW w:w="1842" w:type="dxa"/>
          </w:tcPr>
          <w:p w:rsidR="00981C0B" w:rsidRPr="003E0C99" w:rsidRDefault="00981C0B" w:rsidP="00791C4C">
            <w:pPr>
              <w:jc w:val="both"/>
              <w:rPr>
                <w:sz w:val="24"/>
                <w:szCs w:val="24"/>
              </w:rPr>
            </w:pPr>
            <w:r w:rsidRPr="003E0C99">
              <w:rPr>
                <w:sz w:val="24"/>
                <w:szCs w:val="24"/>
              </w:rPr>
              <w:t>15</w:t>
            </w:r>
          </w:p>
        </w:tc>
        <w:tc>
          <w:tcPr>
            <w:tcW w:w="2268" w:type="dxa"/>
          </w:tcPr>
          <w:p w:rsidR="00981C0B" w:rsidRPr="003E0C99" w:rsidRDefault="00981C0B" w:rsidP="00981C0B">
            <w:pPr>
              <w:jc w:val="both"/>
              <w:rPr>
                <w:sz w:val="24"/>
                <w:szCs w:val="24"/>
              </w:rPr>
            </w:pPr>
            <w:r w:rsidRPr="003E0C99">
              <w:rPr>
                <w:sz w:val="24"/>
                <w:szCs w:val="24"/>
              </w:rPr>
              <w:t>16</w:t>
            </w:r>
          </w:p>
        </w:tc>
      </w:tr>
      <w:tr w:rsidR="00981C0B" w:rsidRPr="003E0C99" w:rsidTr="003D15D0">
        <w:trPr>
          <w:trHeight w:val="150"/>
        </w:trPr>
        <w:tc>
          <w:tcPr>
            <w:tcW w:w="3970" w:type="dxa"/>
          </w:tcPr>
          <w:p w:rsidR="00981C0B" w:rsidRPr="003E0C99" w:rsidRDefault="00981C0B" w:rsidP="00791C4C">
            <w:pPr>
              <w:jc w:val="both"/>
              <w:rPr>
                <w:b/>
                <w:sz w:val="24"/>
                <w:szCs w:val="24"/>
              </w:rPr>
            </w:pPr>
            <w:r w:rsidRPr="003E0C99">
              <w:rPr>
                <w:b/>
                <w:sz w:val="24"/>
                <w:szCs w:val="24"/>
              </w:rPr>
              <w:t>филиал</w:t>
            </w:r>
          </w:p>
        </w:tc>
        <w:tc>
          <w:tcPr>
            <w:tcW w:w="1276" w:type="dxa"/>
          </w:tcPr>
          <w:p w:rsidR="00981C0B" w:rsidRPr="003E0C99" w:rsidRDefault="00981C0B" w:rsidP="00791C4C">
            <w:pPr>
              <w:jc w:val="both"/>
              <w:rPr>
                <w:sz w:val="24"/>
                <w:szCs w:val="24"/>
              </w:rPr>
            </w:pPr>
          </w:p>
        </w:tc>
        <w:tc>
          <w:tcPr>
            <w:tcW w:w="1842" w:type="dxa"/>
          </w:tcPr>
          <w:p w:rsidR="00981C0B" w:rsidRPr="003E0C99" w:rsidRDefault="00981C0B" w:rsidP="00791C4C">
            <w:pPr>
              <w:jc w:val="both"/>
              <w:rPr>
                <w:sz w:val="24"/>
                <w:szCs w:val="24"/>
              </w:rPr>
            </w:pPr>
          </w:p>
        </w:tc>
        <w:tc>
          <w:tcPr>
            <w:tcW w:w="2268" w:type="dxa"/>
          </w:tcPr>
          <w:p w:rsidR="00981C0B" w:rsidRPr="003E0C99" w:rsidRDefault="00981C0B" w:rsidP="00791C4C">
            <w:pPr>
              <w:jc w:val="both"/>
              <w:rPr>
                <w:sz w:val="24"/>
                <w:szCs w:val="24"/>
              </w:rPr>
            </w:pPr>
          </w:p>
        </w:tc>
      </w:tr>
      <w:tr w:rsidR="00981C0B" w:rsidRPr="003E0C99" w:rsidTr="003D15D0">
        <w:trPr>
          <w:trHeight w:val="639"/>
        </w:trPr>
        <w:tc>
          <w:tcPr>
            <w:tcW w:w="3970" w:type="dxa"/>
          </w:tcPr>
          <w:p w:rsidR="00981C0B" w:rsidRPr="003E0C99" w:rsidRDefault="00981C0B" w:rsidP="00791C4C">
            <w:pPr>
              <w:jc w:val="both"/>
              <w:rPr>
                <w:b/>
                <w:sz w:val="24"/>
                <w:szCs w:val="24"/>
              </w:rPr>
            </w:pPr>
            <w:r w:rsidRPr="003E0C99">
              <w:rPr>
                <w:b/>
                <w:sz w:val="24"/>
                <w:szCs w:val="24"/>
              </w:rPr>
              <w:t>Группа №1 (вторая младшая группа)</w:t>
            </w:r>
          </w:p>
        </w:tc>
        <w:tc>
          <w:tcPr>
            <w:tcW w:w="1276" w:type="dxa"/>
          </w:tcPr>
          <w:p w:rsidR="00981C0B" w:rsidRPr="003E0C99" w:rsidRDefault="00981C0B" w:rsidP="00791C4C">
            <w:pPr>
              <w:jc w:val="both"/>
              <w:rPr>
                <w:sz w:val="24"/>
                <w:szCs w:val="24"/>
              </w:rPr>
            </w:pPr>
            <w:r w:rsidRPr="003E0C99">
              <w:rPr>
                <w:sz w:val="24"/>
                <w:szCs w:val="24"/>
              </w:rPr>
              <w:t>35</w:t>
            </w:r>
          </w:p>
        </w:tc>
        <w:tc>
          <w:tcPr>
            <w:tcW w:w="1842" w:type="dxa"/>
          </w:tcPr>
          <w:p w:rsidR="00981C0B" w:rsidRPr="003E0C99" w:rsidRDefault="00981C0B" w:rsidP="00791C4C">
            <w:pPr>
              <w:jc w:val="both"/>
              <w:rPr>
                <w:sz w:val="24"/>
                <w:szCs w:val="24"/>
              </w:rPr>
            </w:pPr>
            <w:r w:rsidRPr="003E0C99">
              <w:rPr>
                <w:sz w:val="24"/>
                <w:szCs w:val="24"/>
              </w:rPr>
              <w:t>19</w:t>
            </w:r>
          </w:p>
        </w:tc>
        <w:tc>
          <w:tcPr>
            <w:tcW w:w="2268" w:type="dxa"/>
          </w:tcPr>
          <w:p w:rsidR="00981C0B" w:rsidRPr="003E0C99" w:rsidRDefault="00981C0B" w:rsidP="00791C4C">
            <w:pPr>
              <w:jc w:val="both"/>
              <w:rPr>
                <w:sz w:val="24"/>
                <w:szCs w:val="24"/>
              </w:rPr>
            </w:pPr>
            <w:r w:rsidRPr="003E0C99">
              <w:rPr>
                <w:sz w:val="24"/>
                <w:szCs w:val="24"/>
              </w:rPr>
              <w:t>16</w:t>
            </w:r>
          </w:p>
        </w:tc>
      </w:tr>
      <w:tr w:rsidR="00981C0B" w:rsidRPr="003E0C99" w:rsidTr="003D15D0">
        <w:tc>
          <w:tcPr>
            <w:tcW w:w="3970" w:type="dxa"/>
          </w:tcPr>
          <w:p w:rsidR="00981C0B" w:rsidRPr="003E0C99" w:rsidRDefault="00981C0B" w:rsidP="00791C4C">
            <w:pPr>
              <w:jc w:val="both"/>
              <w:rPr>
                <w:b/>
                <w:sz w:val="24"/>
                <w:szCs w:val="24"/>
              </w:rPr>
            </w:pPr>
            <w:r w:rsidRPr="003E0C99">
              <w:rPr>
                <w:b/>
                <w:sz w:val="24"/>
                <w:szCs w:val="24"/>
              </w:rPr>
              <w:t>Группа №2  (разновозрастная группа) ОВЗ</w:t>
            </w:r>
          </w:p>
        </w:tc>
        <w:tc>
          <w:tcPr>
            <w:tcW w:w="1276" w:type="dxa"/>
          </w:tcPr>
          <w:p w:rsidR="00981C0B" w:rsidRPr="003E0C99" w:rsidRDefault="00981C0B" w:rsidP="00791C4C">
            <w:pPr>
              <w:jc w:val="both"/>
              <w:rPr>
                <w:sz w:val="24"/>
                <w:szCs w:val="24"/>
              </w:rPr>
            </w:pPr>
            <w:r w:rsidRPr="003E0C99">
              <w:rPr>
                <w:sz w:val="24"/>
                <w:szCs w:val="24"/>
              </w:rPr>
              <w:t>7</w:t>
            </w:r>
          </w:p>
        </w:tc>
        <w:tc>
          <w:tcPr>
            <w:tcW w:w="1842" w:type="dxa"/>
          </w:tcPr>
          <w:p w:rsidR="00981C0B" w:rsidRPr="003E0C99" w:rsidRDefault="00981C0B" w:rsidP="00791C4C">
            <w:pPr>
              <w:jc w:val="both"/>
              <w:rPr>
                <w:sz w:val="24"/>
                <w:szCs w:val="24"/>
              </w:rPr>
            </w:pPr>
            <w:r w:rsidRPr="003E0C99">
              <w:rPr>
                <w:sz w:val="24"/>
                <w:szCs w:val="24"/>
              </w:rPr>
              <w:t>5</w:t>
            </w:r>
          </w:p>
        </w:tc>
        <w:tc>
          <w:tcPr>
            <w:tcW w:w="2268" w:type="dxa"/>
          </w:tcPr>
          <w:p w:rsidR="00981C0B" w:rsidRPr="003E0C99" w:rsidRDefault="00981C0B" w:rsidP="00791C4C">
            <w:pPr>
              <w:jc w:val="both"/>
              <w:rPr>
                <w:sz w:val="24"/>
                <w:szCs w:val="24"/>
              </w:rPr>
            </w:pPr>
            <w:r w:rsidRPr="003E0C99">
              <w:rPr>
                <w:sz w:val="24"/>
                <w:szCs w:val="24"/>
              </w:rPr>
              <w:t>2</w:t>
            </w:r>
          </w:p>
        </w:tc>
      </w:tr>
      <w:tr w:rsidR="00981C0B" w:rsidRPr="003E0C99" w:rsidTr="003D15D0">
        <w:tc>
          <w:tcPr>
            <w:tcW w:w="3970" w:type="dxa"/>
          </w:tcPr>
          <w:p w:rsidR="00981C0B" w:rsidRPr="003E0C99" w:rsidRDefault="00981C0B" w:rsidP="00791C4C">
            <w:pPr>
              <w:jc w:val="both"/>
              <w:rPr>
                <w:b/>
                <w:sz w:val="24"/>
                <w:szCs w:val="24"/>
              </w:rPr>
            </w:pPr>
            <w:r w:rsidRPr="003E0C99">
              <w:rPr>
                <w:b/>
                <w:sz w:val="24"/>
                <w:szCs w:val="24"/>
              </w:rPr>
              <w:t>Группа №3 (старшая группа)</w:t>
            </w:r>
          </w:p>
        </w:tc>
        <w:tc>
          <w:tcPr>
            <w:tcW w:w="1276" w:type="dxa"/>
          </w:tcPr>
          <w:p w:rsidR="00981C0B" w:rsidRPr="003E0C99" w:rsidRDefault="00981C0B" w:rsidP="00791C4C">
            <w:pPr>
              <w:jc w:val="both"/>
              <w:rPr>
                <w:sz w:val="24"/>
                <w:szCs w:val="24"/>
              </w:rPr>
            </w:pPr>
            <w:r w:rsidRPr="003E0C99">
              <w:rPr>
                <w:sz w:val="24"/>
                <w:szCs w:val="24"/>
              </w:rPr>
              <w:t>30</w:t>
            </w:r>
          </w:p>
        </w:tc>
        <w:tc>
          <w:tcPr>
            <w:tcW w:w="1842" w:type="dxa"/>
          </w:tcPr>
          <w:p w:rsidR="00981C0B" w:rsidRPr="003E0C99" w:rsidRDefault="00981C0B" w:rsidP="00791C4C">
            <w:pPr>
              <w:jc w:val="both"/>
              <w:rPr>
                <w:sz w:val="24"/>
                <w:szCs w:val="24"/>
              </w:rPr>
            </w:pPr>
            <w:r w:rsidRPr="003E0C99">
              <w:rPr>
                <w:sz w:val="24"/>
                <w:szCs w:val="24"/>
              </w:rPr>
              <w:t>12</w:t>
            </w:r>
          </w:p>
        </w:tc>
        <w:tc>
          <w:tcPr>
            <w:tcW w:w="2268" w:type="dxa"/>
          </w:tcPr>
          <w:p w:rsidR="00981C0B" w:rsidRPr="003E0C99" w:rsidRDefault="00981C0B" w:rsidP="00791C4C">
            <w:pPr>
              <w:jc w:val="both"/>
              <w:rPr>
                <w:sz w:val="24"/>
                <w:szCs w:val="24"/>
              </w:rPr>
            </w:pPr>
            <w:r w:rsidRPr="003E0C99">
              <w:rPr>
                <w:sz w:val="24"/>
                <w:szCs w:val="24"/>
              </w:rPr>
              <w:t>18</w:t>
            </w:r>
          </w:p>
        </w:tc>
      </w:tr>
      <w:tr w:rsidR="00981C0B" w:rsidRPr="003E0C99" w:rsidTr="003D15D0">
        <w:tc>
          <w:tcPr>
            <w:tcW w:w="3970" w:type="dxa"/>
          </w:tcPr>
          <w:p w:rsidR="00981C0B" w:rsidRPr="003E0C99" w:rsidRDefault="00981C0B" w:rsidP="00791C4C">
            <w:pPr>
              <w:jc w:val="both"/>
              <w:rPr>
                <w:b/>
                <w:sz w:val="24"/>
                <w:szCs w:val="24"/>
              </w:rPr>
            </w:pPr>
            <w:r w:rsidRPr="003E0C99">
              <w:rPr>
                <w:b/>
                <w:sz w:val="24"/>
                <w:szCs w:val="24"/>
              </w:rPr>
              <w:t>Группа №4 (подготовительная группа)</w:t>
            </w:r>
          </w:p>
        </w:tc>
        <w:tc>
          <w:tcPr>
            <w:tcW w:w="1276" w:type="dxa"/>
          </w:tcPr>
          <w:p w:rsidR="00981C0B" w:rsidRPr="003E0C99" w:rsidRDefault="00981C0B" w:rsidP="00791C4C">
            <w:pPr>
              <w:jc w:val="both"/>
              <w:rPr>
                <w:sz w:val="24"/>
                <w:szCs w:val="24"/>
              </w:rPr>
            </w:pPr>
            <w:r w:rsidRPr="003E0C99">
              <w:rPr>
                <w:sz w:val="24"/>
                <w:szCs w:val="24"/>
              </w:rPr>
              <w:t>30</w:t>
            </w:r>
          </w:p>
        </w:tc>
        <w:tc>
          <w:tcPr>
            <w:tcW w:w="1842" w:type="dxa"/>
          </w:tcPr>
          <w:p w:rsidR="00981C0B" w:rsidRPr="003E0C99" w:rsidRDefault="00981C0B" w:rsidP="00791C4C">
            <w:pPr>
              <w:jc w:val="both"/>
              <w:rPr>
                <w:sz w:val="24"/>
                <w:szCs w:val="24"/>
              </w:rPr>
            </w:pPr>
            <w:r w:rsidRPr="003E0C99">
              <w:rPr>
                <w:sz w:val="24"/>
                <w:szCs w:val="24"/>
              </w:rPr>
              <w:t>18</w:t>
            </w:r>
          </w:p>
        </w:tc>
        <w:tc>
          <w:tcPr>
            <w:tcW w:w="2268" w:type="dxa"/>
          </w:tcPr>
          <w:p w:rsidR="00981C0B" w:rsidRPr="003E0C99" w:rsidRDefault="00981C0B" w:rsidP="00791C4C">
            <w:pPr>
              <w:jc w:val="both"/>
              <w:rPr>
                <w:sz w:val="24"/>
                <w:szCs w:val="24"/>
              </w:rPr>
            </w:pPr>
            <w:r w:rsidRPr="003E0C99">
              <w:rPr>
                <w:sz w:val="24"/>
                <w:szCs w:val="24"/>
              </w:rPr>
              <w:t>12</w:t>
            </w:r>
          </w:p>
        </w:tc>
      </w:tr>
      <w:tr w:rsidR="00981C0B" w:rsidRPr="003E0C99" w:rsidTr="003D15D0">
        <w:tc>
          <w:tcPr>
            <w:tcW w:w="3970" w:type="dxa"/>
            <w:shd w:val="clear" w:color="auto" w:fill="auto"/>
          </w:tcPr>
          <w:p w:rsidR="00981C0B" w:rsidRPr="003E0C99" w:rsidRDefault="00981C0B" w:rsidP="00791C4C">
            <w:pPr>
              <w:jc w:val="both"/>
              <w:rPr>
                <w:b/>
                <w:sz w:val="24"/>
                <w:szCs w:val="24"/>
              </w:rPr>
            </w:pPr>
            <w:r w:rsidRPr="003E0C99">
              <w:rPr>
                <w:b/>
                <w:sz w:val="24"/>
                <w:szCs w:val="24"/>
              </w:rPr>
              <w:t>Всего</w:t>
            </w:r>
          </w:p>
        </w:tc>
        <w:tc>
          <w:tcPr>
            <w:tcW w:w="1276" w:type="dxa"/>
            <w:shd w:val="clear" w:color="auto" w:fill="auto"/>
          </w:tcPr>
          <w:p w:rsidR="00981C0B" w:rsidRPr="003E0C99" w:rsidRDefault="00981C0B" w:rsidP="00791C4C">
            <w:pPr>
              <w:jc w:val="both"/>
              <w:rPr>
                <w:b/>
                <w:sz w:val="24"/>
                <w:szCs w:val="24"/>
              </w:rPr>
            </w:pPr>
            <w:r w:rsidRPr="003E0C99">
              <w:rPr>
                <w:b/>
                <w:sz w:val="24"/>
                <w:szCs w:val="24"/>
              </w:rPr>
              <w:t>250</w:t>
            </w:r>
          </w:p>
        </w:tc>
        <w:tc>
          <w:tcPr>
            <w:tcW w:w="1842" w:type="dxa"/>
            <w:shd w:val="clear" w:color="auto" w:fill="auto"/>
          </w:tcPr>
          <w:p w:rsidR="00981C0B" w:rsidRPr="003E0C99" w:rsidRDefault="00981C0B" w:rsidP="00791C4C">
            <w:pPr>
              <w:jc w:val="both"/>
              <w:rPr>
                <w:b/>
                <w:sz w:val="24"/>
                <w:szCs w:val="24"/>
              </w:rPr>
            </w:pPr>
            <w:r w:rsidRPr="003E0C99">
              <w:rPr>
                <w:b/>
                <w:sz w:val="24"/>
                <w:szCs w:val="24"/>
              </w:rPr>
              <w:t>137</w:t>
            </w:r>
          </w:p>
        </w:tc>
        <w:tc>
          <w:tcPr>
            <w:tcW w:w="2268" w:type="dxa"/>
            <w:shd w:val="clear" w:color="auto" w:fill="auto"/>
          </w:tcPr>
          <w:p w:rsidR="00981C0B" w:rsidRPr="003E0C99" w:rsidRDefault="00981C0B" w:rsidP="00791C4C">
            <w:pPr>
              <w:jc w:val="both"/>
              <w:rPr>
                <w:b/>
                <w:sz w:val="24"/>
                <w:szCs w:val="24"/>
              </w:rPr>
            </w:pPr>
            <w:r w:rsidRPr="003E0C99">
              <w:rPr>
                <w:b/>
                <w:sz w:val="24"/>
                <w:szCs w:val="24"/>
              </w:rPr>
              <w:t>113</w:t>
            </w:r>
          </w:p>
        </w:tc>
      </w:tr>
    </w:tbl>
    <w:p w:rsidR="0053407F" w:rsidRPr="003E0C99" w:rsidRDefault="0053407F" w:rsidP="0053407F">
      <w:pPr>
        <w:jc w:val="both"/>
        <w:rPr>
          <w:b/>
        </w:rPr>
      </w:pPr>
      <w:r w:rsidRPr="003E0C99">
        <w:rPr>
          <w:b/>
        </w:rPr>
        <w:t xml:space="preserve">Социальный паспорт семей воспитанников </w:t>
      </w:r>
    </w:p>
    <w:p w:rsidR="0053407F" w:rsidRPr="003E0C99" w:rsidRDefault="0053407F" w:rsidP="0053407F">
      <w:pPr>
        <w:jc w:val="both"/>
      </w:pPr>
      <w:r w:rsidRPr="003E0C99">
        <w:t>По социальному соста</w:t>
      </w:r>
      <w:r w:rsidR="00981C0B" w:rsidRPr="003E0C99">
        <w:t>ву преобладает полная семья – 76</w:t>
      </w:r>
      <w:r w:rsidRPr="003E0C99">
        <w:t>%</w:t>
      </w:r>
      <w:r w:rsidR="00981C0B" w:rsidRPr="003E0C99">
        <w:t>, не полная – 24%.</w:t>
      </w:r>
    </w:p>
    <w:p w:rsidR="0053407F" w:rsidRPr="003E0C99" w:rsidRDefault="0053407F" w:rsidP="0053407F">
      <w:pPr>
        <w:jc w:val="both"/>
      </w:pPr>
      <w:r w:rsidRPr="003E0C99">
        <w:t>Высшее образование имеют – 49% родителей, средне-специальное – 41%, средне – 10%.</w:t>
      </w:r>
    </w:p>
    <w:p w:rsidR="0053407F" w:rsidRPr="003E0C99" w:rsidRDefault="0053407F" w:rsidP="0053407F">
      <w:pPr>
        <w:jc w:val="both"/>
      </w:pPr>
      <w:r w:rsidRPr="003E0C99">
        <w:t>По количественному соста</w:t>
      </w:r>
      <w:r w:rsidR="00981C0B" w:rsidRPr="003E0C99">
        <w:t>ву детей в семье: 1 ребенок – 62</w:t>
      </w:r>
      <w:r w:rsidRPr="003E0C99">
        <w:t>% ,</w:t>
      </w:r>
      <w:r w:rsidR="00981C0B" w:rsidRPr="003E0C99">
        <w:t xml:space="preserve"> 2 ребенка – 25%, 3 ребенка – 13</w:t>
      </w:r>
      <w:r w:rsidRPr="003E0C99">
        <w:t>%.</w:t>
      </w:r>
    </w:p>
    <w:p w:rsidR="0053407F" w:rsidRPr="003E0C99" w:rsidRDefault="0053407F" w:rsidP="0053407F">
      <w:pPr>
        <w:jc w:val="both"/>
      </w:pPr>
      <w:r w:rsidRPr="003E0C99">
        <w:t>Таким образом, можно говорить о тенденциях в развитии современной семьи:</w:t>
      </w:r>
    </w:p>
    <w:p w:rsidR="0053407F" w:rsidRPr="003E0C99" w:rsidRDefault="0053407F" w:rsidP="0053407F">
      <w:pPr>
        <w:jc w:val="both"/>
      </w:pPr>
      <w:r w:rsidRPr="003E0C99">
        <w:t>•  повысился образовательный уровень семей;</w:t>
      </w:r>
    </w:p>
    <w:p w:rsidR="0053407F" w:rsidRPr="003E0C99" w:rsidRDefault="0053407F" w:rsidP="0053407F">
      <w:pPr>
        <w:jc w:val="both"/>
      </w:pPr>
      <w:r w:rsidRPr="003E0C99">
        <w:t>•  увеличивается количество детей в семьях;</w:t>
      </w:r>
    </w:p>
    <w:p w:rsidR="0053407F" w:rsidRPr="003E0C99" w:rsidRDefault="0053407F" w:rsidP="0053407F">
      <w:pPr>
        <w:jc w:val="both"/>
      </w:pPr>
      <w:r w:rsidRPr="003E0C99">
        <w:t>С целью создания единого образовательного пространства развития ребенка в семье и ДОУ разработана технология работы с родителями, которая включает в себя:</w:t>
      </w:r>
    </w:p>
    <w:p w:rsidR="0053407F" w:rsidRPr="003E0C99" w:rsidRDefault="0053407F" w:rsidP="0053407F">
      <w:pPr>
        <w:jc w:val="both"/>
      </w:pPr>
      <w:r w:rsidRPr="003E0C99">
        <w:t>1. Адаптационный период: знакомство с ДОУ (договор, экскурсия, знакомство с программой).</w:t>
      </w:r>
    </w:p>
    <w:p w:rsidR="0053407F" w:rsidRPr="003E0C99" w:rsidRDefault="0053407F" w:rsidP="0053407F">
      <w:pPr>
        <w:jc w:val="both"/>
      </w:pPr>
      <w:r w:rsidRPr="003E0C99">
        <w:t>2. Выявление потребностей, интересов и возможностей семьи. Разработка системы мероприятий и подбор дифференцированных форм работы.</w:t>
      </w:r>
    </w:p>
    <w:p w:rsidR="0053407F" w:rsidRPr="003E0C99" w:rsidRDefault="0053407F" w:rsidP="0053407F">
      <w:pPr>
        <w:jc w:val="both"/>
      </w:pPr>
      <w:r w:rsidRPr="003E0C99">
        <w:t>3.  Реализация общих мероприятий: школа психолога, совместные праздники, родительские собрания, обустройство участков и помещений детского сада.</w:t>
      </w:r>
    </w:p>
    <w:p w:rsidR="0053407F" w:rsidRPr="003E0C99" w:rsidRDefault="0053407F" w:rsidP="0053407F">
      <w:pPr>
        <w:jc w:val="both"/>
        <w:rPr>
          <w:b/>
        </w:rPr>
      </w:pPr>
      <w:r w:rsidRPr="003E0C99">
        <w:rPr>
          <w:b/>
        </w:rPr>
        <w:t>Структура управления ДОУ</w:t>
      </w:r>
    </w:p>
    <w:p w:rsidR="0053407F" w:rsidRPr="003E0C99" w:rsidRDefault="0053407F" w:rsidP="0053407F">
      <w:pPr>
        <w:jc w:val="both"/>
      </w:pPr>
      <w:r w:rsidRPr="003E0C99">
        <w:t xml:space="preserve">Управление Учреждением осуществляется на основе сочетания принципов единоначалия и коллегиальности. Единоличным исполнительным органом образовательной организации является заведующий Учреждением. Заведующий Учреждением назначается начальником отдела образования. Утверждение структуры и штатного расписания Учреждения осуществляется </w:t>
      </w:r>
      <w:proofErr w:type="gramStart"/>
      <w:r w:rsidRPr="003E0C99">
        <w:lastRenderedPageBreak/>
        <w:t>заведующим Учреждения</w:t>
      </w:r>
      <w:proofErr w:type="gramEnd"/>
      <w:r w:rsidRPr="003E0C99">
        <w:t xml:space="preserve">. В Учреждении сформированы коллегиальные органы управления, к которым относятся: </w:t>
      </w:r>
    </w:p>
    <w:p w:rsidR="0053407F" w:rsidRPr="003E0C99" w:rsidRDefault="0053407F" w:rsidP="0053407F">
      <w:pPr>
        <w:jc w:val="both"/>
      </w:pPr>
      <w:r w:rsidRPr="003E0C99">
        <w:t xml:space="preserve">- Общее собрание работников Учреждения; </w:t>
      </w:r>
    </w:p>
    <w:p w:rsidR="0053407F" w:rsidRPr="003E0C99" w:rsidRDefault="0053407F" w:rsidP="0053407F">
      <w:pPr>
        <w:jc w:val="both"/>
      </w:pPr>
      <w:r w:rsidRPr="003E0C99">
        <w:t>- П</w:t>
      </w:r>
      <w:r w:rsidR="00981C0B" w:rsidRPr="003E0C99">
        <w:t>едагогический совет Учреждения;</w:t>
      </w:r>
    </w:p>
    <w:p w:rsidR="00981C0B" w:rsidRPr="003E0C99" w:rsidRDefault="00981C0B" w:rsidP="0053407F">
      <w:pPr>
        <w:jc w:val="both"/>
      </w:pPr>
      <w:r w:rsidRPr="003E0C99">
        <w:t>- Наблюдательный совет.</w:t>
      </w:r>
    </w:p>
    <w:p w:rsidR="0053407F" w:rsidRPr="003E0C99" w:rsidRDefault="0053407F" w:rsidP="0053407F">
      <w:pPr>
        <w:jc w:val="both"/>
      </w:pPr>
      <w:proofErr w:type="gramStart"/>
      <w:r w:rsidRPr="003E0C99">
        <w:t>Все функции управления (прогнозирование, программирование, планирование, организация, регулирование, контроль, анализ, коррекция) направлены на достижение оптимального результата.</w:t>
      </w:r>
      <w:proofErr w:type="gramEnd"/>
      <w:r w:rsidRPr="003E0C99">
        <w:t xml:space="preserve"> Планируется расширение внешних связей с различными структурами.   </w:t>
      </w:r>
    </w:p>
    <w:p w:rsidR="0053407F" w:rsidRPr="003E0C99" w:rsidRDefault="0053407F" w:rsidP="0053407F">
      <w:pPr>
        <w:jc w:val="both"/>
      </w:pPr>
      <w:r w:rsidRPr="003E0C99">
        <w:t>Кон</w:t>
      </w:r>
      <w:r w:rsidR="009436B3" w:rsidRPr="003E0C99">
        <w:t>цептуальные идеи, заложенные в П</w:t>
      </w:r>
      <w:r w:rsidRPr="003E0C99">
        <w:t>рограмме развития, требуют от педагогического коллектива высокого уровня профессионального мастерства,  в связи  с этим в ДОУ проводится  систематическая работа по повышению профессиональной компетентности, освоению новых технологий, методик.</w:t>
      </w:r>
    </w:p>
    <w:p w:rsidR="0053407F" w:rsidRPr="003E0C99" w:rsidRDefault="0053407F" w:rsidP="0053407F">
      <w:pPr>
        <w:spacing w:before="120"/>
        <w:ind w:firstLine="567"/>
        <w:jc w:val="both"/>
      </w:pPr>
      <w:r w:rsidRPr="003E0C99">
        <w:t xml:space="preserve">Образовательный процесс осуществляют </w:t>
      </w:r>
      <w:r w:rsidR="00D608E6" w:rsidRPr="003E0C99">
        <w:t>21 педагог</w:t>
      </w:r>
      <w:r w:rsidRPr="003E0C99">
        <w:t>.</w:t>
      </w:r>
    </w:p>
    <w:p w:rsidR="0047389B" w:rsidRPr="003E0C99" w:rsidRDefault="0047389B" w:rsidP="0047389B">
      <w:pPr>
        <w:rPr>
          <w:b/>
        </w:rPr>
      </w:pPr>
      <w:r w:rsidRPr="003E0C99">
        <w:rPr>
          <w:b/>
        </w:rPr>
        <w:t>Образовательный ценз.</w:t>
      </w:r>
    </w:p>
    <w:p w:rsidR="00D608E6" w:rsidRPr="003E0C99" w:rsidRDefault="00D608E6" w:rsidP="00D608E6">
      <w:pPr>
        <w:pStyle w:val="4"/>
        <w:shd w:val="clear" w:color="auto" w:fill="FFFFFF"/>
        <w:ind w:left="0"/>
        <w:rPr>
          <w:b/>
          <w:i w:val="0"/>
          <w:sz w:val="24"/>
          <w:szCs w:val="24"/>
        </w:rPr>
      </w:pPr>
      <w:r w:rsidRPr="003E0C99">
        <w:rPr>
          <w:b/>
          <w:i w:val="0"/>
          <w:sz w:val="24"/>
          <w:szCs w:val="24"/>
        </w:rPr>
        <w:t>Всего педагогов  -   21 человек.</w:t>
      </w:r>
    </w:p>
    <w:p w:rsidR="00D608E6" w:rsidRPr="003E0C99" w:rsidRDefault="00D608E6" w:rsidP="00D608E6">
      <w:pPr>
        <w:shd w:val="clear" w:color="auto" w:fill="FFFFFF"/>
        <w:jc w:val="both"/>
        <w:rPr>
          <w:b/>
        </w:rPr>
      </w:pPr>
      <w:r w:rsidRPr="003E0C99">
        <w:rPr>
          <w:b/>
        </w:rPr>
        <w:t>Имеют:</w:t>
      </w:r>
    </w:p>
    <w:p w:rsidR="00D608E6" w:rsidRPr="003E0C99" w:rsidRDefault="00D608E6" w:rsidP="00D608E6">
      <w:pPr>
        <w:shd w:val="clear" w:color="auto" w:fill="FFFFFF"/>
        <w:jc w:val="both"/>
      </w:pPr>
      <w:r w:rsidRPr="003E0C99">
        <w:t xml:space="preserve">высшее образование –   (10 педагогов) 47  %  </w:t>
      </w:r>
    </w:p>
    <w:p w:rsidR="00D608E6" w:rsidRPr="003E0C99" w:rsidRDefault="00D608E6" w:rsidP="00D608E6">
      <w:pPr>
        <w:shd w:val="clear" w:color="auto" w:fill="FFFFFF"/>
        <w:jc w:val="both"/>
      </w:pPr>
      <w:r w:rsidRPr="003E0C99">
        <w:t xml:space="preserve">средне – </w:t>
      </w:r>
      <w:proofErr w:type="gramStart"/>
      <w:r w:rsidRPr="003E0C99">
        <w:t>профессиональное</w:t>
      </w:r>
      <w:proofErr w:type="gramEnd"/>
      <w:r w:rsidRPr="003E0C99">
        <w:t xml:space="preserve"> –  (11 педагогов) 53  %      </w:t>
      </w:r>
    </w:p>
    <w:p w:rsidR="00D608E6" w:rsidRPr="003E0C99" w:rsidRDefault="00D608E6" w:rsidP="00D608E6">
      <w:pPr>
        <w:shd w:val="clear" w:color="auto" w:fill="FFFFFF"/>
        <w:jc w:val="both"/>
      </w:pPr>
    </w:p>
    <w:p w:rsidR="00D608E6" w:rsidRPr="003E0C99" w:rsidRDefault="00D608E6" w:rsidP="00D608E6">
      <w:pPr>
        <w:shd w:val="clear" w:color="auto" w:fill="FFFFFF"/>
        <w:jc w:val="both"/>
        <w:rPr>
          <w:b/>
        </w:rPr>
      </w:pPr>
      <w:r w:rsidRPr="003E0C99">
        <w:rPr>
          <w:b/>
        </w:rPr>
        <w:t>Квалификационный уровень педагогов:</w:t>
      </w:r>
    </w:p>
    <w:p w:rsidR="00D608E6" w:rsidRPr="003E0C99" w:rsidRDefault="00D608E6" w:rsidP="00D608E6">
      <w:pPr>
        <w:shd w:val="clear" w:color="auto" w:fill="FFFFFF"/>
        <w:jc w:val="both"/>
      </w:pPr>
      <w:r w:rsidRPr="003E0C99">
        <w:t>высшая квалификационная категория –  2 педагогов;</w:t>
      </w:r>
    </w:p>
    <w:p w:rsidR="00D608E6" w:rsidRPr="003E0C99" w:rsidRDefault="00D608E6" w:rsidP="00D608E6">
      <w:pPr>
        <w:shd w:val="clear" w:color="auto" w:fill="FFFFFF"/>
        <w:jc w:val="both"/>
      </w:pPr>
      <w:r w:rsidRPr="003E0C99">
        <w:t>1 квалификационная категория –  15 педагога;</w:t>
      </w:r>
    </w:p>
    <w:p w:rsidR="001E2A2A" w:rsidRPr="003E0C99" w:rsidRDefault="00D608E6" w:rsidP="00D608E6">
      <w:pPr>
        <w:shd w:val="clear" w:color="auto" w:fill="FFFFFF"/>
        <w:jc w:val="both"/>
      </w:pPr>
      <w:r w:rsidRPr="003E0C99">
        <w:t>Соответствие занимаемой должности -  3 педагога.</w:t>
      </w:r>
    </w:p>
    <w:p w:rsidR="008B296B" w:rsidRPr="003E0C99" w:rsidRDefault="008B296B" w:rsidP="008B296B">
      <w:pPr>
        <w:jc w:val="center"/>
        <w:rPr>
          <w:b/>
        </w:rPr>
      </w:pPr>
      <w:r w:rsidRPr="003E0C99">
        <w:rPr>
          <w:b/>
        </w:rPr>
        <w:t>Достижения за 2016-2019 год</w:t>
      </w:r>
    </w:p>
    <w:p w:rsidR="008B296B" w:rsidRPr="003E0C99" w:rsidRDefault="008B296B" w:rsidP="008B296B">
      <w:r w:rsidRPr="003E0C99">
        <w:t>1. Конкурсы</w:t>
      </w:r>
      <w:r w:rsidR="00035408" w:rsidRPr="003E0C99">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1438"/>
        <w:gridCol w:w="2211"/>
        <w:gridCol w:w="1328"/>
        <w:gridCol w:w="1492"/>
        <w:gridCol w:w="1559"/>
      </w:tblGrid>
      <w:tr w:rsidR="008B296B" w:rsidRPr="003E0C99" w:rsidTr="00A707F6">
        <w:trPr>
          <w:trHeight w:val="1070"/>
        </w:trPr>
        <w:tc>
          <w:tcPr>
            <w:tcW w:w="1436" w:type="dxa"/>
            <w:shd w:val="clear" w:color="auto" w:fill="auto"/>
          </w:tcPr>
          <w:p w:rsidR="008B296B" w:rsidRPr="003E0C99" w:rsidRDefault="008B296B" w:rsidP="00A707F6">
            <w:pPr>
              <w:jc w:val="center"/>
            </w:pPr>
            <w:r w:rsidRPr="003E0C99">
              <w:t xml:space="preserve">Международный </w:t>
            </w:r>
          </w:p>
        </w:tc>
        <w:tc>
          <w:tcPr>
            <w:tcW w:w="1438" w:type="dxa"/>
            <w:shd w:val="clear" w:color="auto" w:fill="auto"/>
            <w:hideMark/>
          </w:tcPr>
          <w:p w:rsidR="008B296B" w:rsidRPr="003E0C99" w:rsidRDefault="008B296B" w:rsidP="00A707F6">
            <w:pPr>
              <w:jc w:val="center"/>
            </w:pPr>
            <w:r w:rsidRPr="003E0C99">
              <w:t>Всероссийский</w:t>
            </w:r>
          </w:p>
        </w:tc>
        <w:tc>
          <w:tcPr>
            <w:tcW w:w="2211" w:type="dxa"/>
            <w:shd w:val="clear" w:color="auto" w:fill="auto"/>
          </w:tcPr>
          <w:p w:rsidR="008B296B" w:rsidRPr="003E0C99" w:rsidRDefault="008B296B" w:rsidP="00A707F6">
            <w:pPr>
              <w:ind w:right="-108"/>
              <w:jc w:val="center"/>
            </w:pPr>
            <w:r w:rsidRPr="003E0C99">
              <w:t xml:space="preserve">Межрегиональный и региональный </w:t>
            </w:r>
          </w:p>
        </w:tc>
        <w:tc>
          <w:tcPr>
            <w:tcW w:w="1328" w:type="dxa"/>
            <w:shd w:val="clear" w:color="auto" w:fill="auto"/>
          </w:tcPr>
          <w:p w:rsidR="008B296B" w:rsidRPr="003E0C99" w:rsidRDefault="008B296B" w:rsidP="00A707F6">
            <w:pPr>
              <w:jc w:val="center"/>
            </w:pPr>
            <w:r w:rsidRPr="003E0C99">
              <w:t xml:space="preserve">Городской </w:t>
            </w:r>
          </w:p>
        </w:tc>
        <w:tc>
          <w:tcPr>
            <w:tcW w:w="1492" w:type="dxa"/>
            <w:shd w:val="clear" w:color="auto" w:fill="auto"/>
          </w:tcPr>
          <w:p w:rsidR="008B296B" w:rsidRPr="003E0C99" w:rsidRDefault="008B296B" w:rsidP="00A707F6">
            <w:pPr>
              <w:jc w:val="center"/>
            </w:pPr>
            <w:r w:rsidRPr="003E0C99">
              <w:t xml:space="preserve">Районный </w:t>
            </w:r>
          </w:p>
        </w:tc>
        <w:tc>
          <w:tcPr>
            <w:tcW w:w="1559" w:type="dxa"/>
            <w:shd w:val="clear" w:color="auto" w:fill="auto"/>
          </w:tcPr>
          <w:p w:rsidR="008B296B" w:rsidRPr="003E0C99" w:rsidRDefault="008B296B" w:rsidP="00A707F6">
            <w:pPr>
              <w:jc w:val="center"/>
            </w:pPr>
            <w:r w:rsidRPr="003E0C99">
              <w:t>Итого</w:t>
            </w:r>
          </w:p>
        </w:tc>
      </w:tr>
      <w:tr w:rsidR="008B296B" w:rsidRPr="003E0C99" w:rsidTr="008B296B">
        <w:trPr>
          <w:trHeight w:val="236"/>
        </w:trPr>
        <w:tc>
          <w:tcPr>
            <w:tcW w:w="1436" w:type="dxa"/>
            <w:shd w:val="clear" w:color="auto" w:fill="auto"/>
          </w:tcPr>
          <w:p w:rsidR="008B296B" w:rsidRPr="003E0C99" w:rsidRDefault="00D608E6" w:rsidP="00A707F6">
            <w:pPr>
              <w:jc w:val="center"/>
            </w:pPr>
            <w:r w:rsidRPr="003E0C99">
              <w:t>0</w:t>
            </w:r>
          </w:p>
        </w:tc>
        <w:tc>
          <w:tcPr>
            <w:tcW w:w="1438" w:type="dxa"/>
            <w:shd w:val="clear" w:color="auto" w:fill="auto"/>
            <w:hideMark/>
          </w:tcPr>
          <w:p w:rsidR="008B296B" w:rsidRPr="003E0C99" w:rsidRDefault="00A707F6" w:rsidP="00A707F6">
            <w:pPr>
              <w:jc w:val="center"/>
            </w:pPr>
            <w:r w:rsidRPr="003E0C99">
              <w:t>8</w:t>
            </w:r>
          </w:p>
        </w:tc>
        <w:tc>
          <w:tcPr>
            <w:tcW w:w="2211" w:type="dxa"/>
            <w:shd w:val="clear" w:color="auto" w:fill="auto"/>
          </w:tcPr>
          <w:p w:rsidR="008B296B" w:rsidRPr="003E0C99" w:rsidRDefault="008B296B" w:rsidP="00A707F6">
            <w:pPr>
              <w:jc w:val="center"/>
            </w:pPr>
          </w:p>
        </w:tc>
        <w:tc>
          <w:tcPr>
            <w:tcW w:w="1328" w:type="dxa"/>
            <w:shd w:val="clear" w:color="auto" w:fill="auto"/>
          </w:tcPr>
          <w:p w:rsidR="008B296B" w:rsidRPr="003E0C99" w:rsidRDefault="00D608E6" w:rsidP="00A707F6">
            <w:pPr>
              <w:jc w:val="center"/>
            </w:pPr>
            <w:r w:rsidRPr="003E0C99">
              <w:t>1</w:t>
            </w:r>
          </w:p>
        </w:tc>
        <w:tc>
          <w:tcPr>
            <w:tcW w:w="1492" w:type="dxa"/>
            <w:shd w:val="clear" w:color="auto" w:fill="auto"/>
          </w:tcPr>
          <w:p w:rsidR="008B296B" w:rsidRPr="003E0C99" w:rsidRDefault="00D608E6" w:rsidP="00A707F6">
            <w:pPr>
              <w:jc w:val="center"/>
            </w:pPr>
            <w:r w:rsidRPr="003E0C99">
              <w:t>6</w:t>
            </w:r>
          </w:p>
        </w:tc>
        <w:tc>
          <w:tcPr>
            <w:tcW w:w="1559" w:type="dxa"/>
            <w:shd w:val="clear" w:color="auto" w:fill="auto"/>
          </w:tcPr>
          <w:p w:rsidR="008B296B" w:rsidRPr="003E0C99" w:rsidRDefault="00D608E6" w:rsidP="00A707F6">
            <w:pPr>
              <w:jc w:val="center"/>
            </w:pPr>
            <w:r w:rsidRPr="003E0C99">
              <w:t>15</w:t>
            </w:r>
          </w:p>
        </w:tc>
      </w:tr>
    </w:tbl>
    <w:p w:rsidR="008B296B" w:rsidRPr="003E0C99" w:rsidRDefault="008B296B" w:rsidP="008B296B">
      <w:pPr>
        <w:spacing w:before="120"/>
      </w:pPr>
      <w:r w:rsidRPr="003E0C99">
        <w:t>2.Обобщение и распространение педагогического опыта</w:t>
      </w:r>
      <w:r w:rsidR="00035408" w:rsidRPr="003E0C99">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843"/>
        <w:gridCol w:w="1276"/>
      </w:tblGrid>
      <w:tr w:rsidR="008B296B" w:rsidRPr="003E0C99" w:rsidTr="005C7AFD">
        <w:trPr>
          <w:trHeight w:val="319"/>
        </w:trPr>
        <w:tc>
          <w:tcPr>
            <w:tcW w:w="6379" w:type="dxa"/>
            <w:shd w:val="clear" w:color="auto" w:fill="auto"/>
            <w:hideMark/>
          </w:tcPr>
          <w:p w:rsidR="008B296B" w:rsidRPr="003E0C99" w:rsidRDefault="008B296B" w:rsidP="00A707F6">
            <w:pPr>
              <w:ind w:right="-108"/>
              <w:jc w:val="center"/>
            </w:pPr>
            <w:r w:rsidRPr="003E0C99">
              <w:t xml:space="preserve">Мероприятие </w:t>
            </w:r>
          </w:p>
        </w:tc>
        <w:tc>
          <w:tcPr>
            <w:tcW w:w="1843" w:type="dxa"/>
            <w:shd w:val="clear" w:color="auto" w:fill="auto"/>
            <w:hideMark/>
          </w:tcPr>
          <w:p w:rsidR="008B296B" w:rsidRPr="003E0C99" w:rsidRDefault="008B296B" w:rsidP="00A707F6">
            <w:pPr>
              <w:ind w:right="-108"/>
              <w:jc w:val="center"/>
            </w:pPr>
            <w:r w:rsidRPr="003E0C99">
              <w:t xml:space="preserve">Количество </w:t>
            </w:r>
            <w:proofErr w:type="gramStart"/>
            <w:r w:rsidRPr="003E0C99">
              <w:t>выступающих</w:t>
            </w:r>
            <w:proofErr w:type="gramEnd"/>
          </w:p>
        </w:tc>
        <w:tc>
          <w:tcPr>
            <w:tcW w:w="1276" w:type="dxa"/>
            <w:shd w:val="clear" w:color="auto" w:fill="auto"/>
          </w:tcPr>
          <w:p w:rsidR="008B296B" w:rsidRPr="003E0C99" w:rsidRDefault="008B296B" w:rsidP="00A707F6">
            <w:pPr>
              <w:ind w:right="-108"/>
              <w:jc w:val="center"/>
            </w:pPr>
            <w:r w:rsidRPr="003E0C99">
              <w:t>РМО на базе ДОО</w:t>
            </w:r>
          </w:p>
        </w:tc>
      </w:tr>
      <w:tr w:rsidR="008B296B" w:rsidRPr="003E0C99" w:rsidTr="005C7AFD">
        <w:tc>
          <w:tcPr>
            <w:tcW w:w="6379" w:type="dxa"/>
            <w:shd w:val="clear" w:color="auto" w:fill="auto"/>
            <w:hideMark/>
          </w:tcPr>
          <w:p w:rsidR="008B296B" w:rsidRPr="003E0C99" w:rsidRDefault="008B296B" w:rsidP="00A707F6">
            <w:pPr>
              <w:ind w:right="-108"/>
              <w:jc w:val="center"/>
            </w:pPr>
            <w:r w:rsidRPr="003E0C99">
              <w:rPr>
                <w:bCs/>
              </w:rPr>
              <w:t>РМО</w:t>
            </w:r>
          </w:p>
        </w:tc>
        <w:tc>
          <w:tcPr>
            <w:tcW w:w="1843" w:type="dxa"/>
            <w:shd w:val="clear" w:color="auto" w:fill="auto"/>
          </w:tcPr>
          <w:p w:rsidR="008B296B" w:rsidRPr="003E0C99" w:rsidRDefault="005C7AFD" w:rsidP="00A707F6">
            <w:pPr>
              <w:ind w:right="-108"/>
              <w:jc w:val="center"/>
            </w:pPr>
            <w:r w:rsidRPr="003E0C99">
              <w:t>15</w:t>
            </w:r>
          </w:p>
        </w:tc>
        <w:tc>
          <w:tcPr>
            <w:tcW w:w="1276" w:type="dxa"/>
            <w:shd w:val="clear" w:color="auto" w:fill="auto"/>
          </w:tcPr>
          <w:p w:rsidR="008B296B" w:rsidRPr="003E0C99" w:rsidRDefault="005C7AFD" w:rsidP="00A707F6">
            <w:pPr>
              <w:ind w:right="-108"/>
              <w:jc w:val="center"/>
            </w:pPr>
            <w:r w:rsidRPr="003E0C99">
              <w:t>2</w:t>
            </w:r>
          </w:p>
        </w:tc>
      </w:tr>
      <w:tr w:rsidR="008B296B" w:rsidRPr="003E0C99" w:rsidTr="005C7AFD">
        <w:tc>
          <w:tcPr>
            <w:tcW w:w="6379" w:type="dxa"/>
            <w:shd w:val="clear" w:color="auto" w:fill="auto"/>
            <w:hideMark/>
          </w:tcPr>
          <w:p w:rsidR="008B296B" w:rsidRPr="003E0C99" w:rsidRDefault="001F3B62" w:rsidP="00A707F6">
            <w:pPr>
              <w:ind w:right="-108"/>
              <w:jc w:val="center"/>
              <w:rPr>
                <w:lang w:val="en-US"/>
              </w:rPr>
            </w:pPr>
            <w:r w:rsidRPr="003E0C99">
              <w:t>Публикации с СМИ</w:t>
            </w:r>
          </w:p>
        </w:tc>
        <w:tc>
          <w:tcPr>
            <w:tcW w:w="1843" w:type="dxa"/>
            <w:shd w:val="clear" w:color="auto" w:fill="auto"/>
          </w:tcPr>
          <w:p w:rsidR="008B296B" w:rsidRPr="003E0C99" w:rsidRDefault="00D608E6" w:rsidP="00A707F6">
            <w:pPr>
              <w:ind w:right="-108"/>
              <w:jc w:val="center"/>
            </w:pPr>
            <w:r w:rsidRPr="003E0C99">
              <w:t>3</w:t>
            </w:r>
          </w:p>
        </w:tc>
        <w:tc>
          <w:tcPr>
            <w:tcW w:w="1276" w:type="dxa"/>
            <w:shd w:val="clear" w:color="auto" w:fill="auto"/>
          </w:tcPr>
          <w:p w:rsidR="008B296B" w:rsidRPr="003E0C99" w:rsidRDefault="008B296B" w:rsidP="00A707F6">
            <w:pPr>
              <w:ind w:right="-108"/>
              <w:jc w:val="center"/>
            </w:pPr>
          </w:p>
        </w:tc>
      </w:tr>
    </w:tbl>
    <w:p w:rsidR="00AA3D33" w:rsidRPr="003E0C99" w:rsidRDefault="00AA3D33" w:rsidP="003017CC">
      <w:pPr>
        <w:autoSpaceDE w:val="0"/>
        <w:autoSpaceDN w:val="0"/>
        <w:adjustRightInd w:val="0"/>
        <w:ind w:firstLine="708"/>
        <w:jc w:val="both"/>
        <w:rPr>
          <w:rFonts w:eastAsiaTheme="minorHAnsi"/>
          <w:lang w:eastAsia="en-US"/>
        </w:rPr>
      </w:pPr>
      <w:r w:rsidRPr="003E0C99">
        <w:rPr>
          <w:rFonts w:eastAsiaTheme="minorHAnsi"/>
          <w:lang w:eastAsia="en-US"/>
        </w:rPr>
        <w:t>В дошкольном учреждении создана система повышения профессиональной квалификации педагогов, постоянно совершенствуются условия для профессиональной самореализации всех педагогов.</w:t>
      </w:r>
    </w:p>
    <w:p w:rsidR="00AA3D33" w:rsidRPr="003E0C99" w:rsidRDefault="00AA3D33" w:rsidP="003017CC">
      <w:pPr>
        <w:autoSpaceDE w:val="0"/>
        <w:autoSpaceDN w:val="0"/>
        <w:adjustRightInd w:val="0"/>
        <w:ind w:firstLine="708"/>
        <w:jc w:val="both"/>
        <w:rPr>
          <w:rFonts w:eastAsiaTheme="minorHAnsi"/>
          <w:lang w:eastAsia="en-US"/>
        </w:rPr>
      </w:pPr>
      <w:r w:rsidRPr="003E0C99">
        <w:rPr>
          <w:rFonts w:eastAsiaTheme="minorHAnsi"/>
          <w:lang w:eastAsia="en-US"/>
        </w:rPr>
        <w:t xml:space="preserve">Каждому педагогу предоставлена возможность повысить свою квалификацию через различные формы обучения: очные и дистанционные курсы повышения квалификации </w:t>
      </w:r>
      <w:proofErr w:type="spellStart"/>
      <w:r w:rsidRPr="003E0C99">
        <w:rPr>
          <w:rFonts w:eastAsiaTheme="minorHAnsi"/>
          <w:lang w:eastAsia="en-US"/>
        </w:rPr>
        <w:t>в</w:t>
      </w:r>
      <w:proofErr w:type="gramStart"/>
      <w:r w:rsidR="003017CC" w:rsidRPr="003E0C99">
        <w:rPr>
          <w:rFonts w:eastAsiaTheme="minorHAnsi"/>
          <w:lang w:eastAsia="en-US"/>
        </w:rPr>
        <w:t>К</w:t>
      </w:r>
      <w:proofErr w:type="spellEnd"/>
      <w:r w:rsidR="003017CC" w:rsidRPr="003E0C99">
        <w:rPr>
          <w:rFonts w:eastAsiaTheme="minorHAnsi"/>
          <w:lang w:eastAsia="en-US"/>
        </w:rPr>
        <w:t>(</w:t>
      </w:r>
      <w:proofErr w:type="gramEnd"/>
      <w:r w:rsidR="003017CC" w:rsidRPr="003E0C99">
        <w:rPr>
          <w:rFonts w:eastAsiaTheme="minorHAnsi"/>
          <w:lang w:eastAsia="en-US"/>
        </w:rPr>
        <w:t>П)ФУ</w:t>
      </w:r>
      <w:r w:rsidRPr="003E0C99">
        <w:rPr>
          <w:rFonts w:eastAsiaTheme="minorHAnsi"/>
          <w:lang w:eastAsia="en-US"/>
        </w:rPr>
        <w:t>,</w:t>
      </w:r>
      <w:r w:rsidR="003017CC" w:rsidRPr="003E0C99">
        <w:rPr>
          <w:rFonts w:eastAsiaTheme="minorHAnsi"/>
          <w:lang w:eastAsia="en-US"/>
        </w:rPr>
        <w:t xml:space="preserve"> ИРО РТ и др</w:t>
      </w:r>
      <w:r w:rsidR="00F65D61" w:rsidRPr="003E0C99">
        <w:rPr>
          <w:rFonts w:eastAsiaTheme="minorHAnsi"/>
          <w:lang w:eastAsia="en-US"/>
        </w:rPr>
        <w:t>.</w:t>
      </w:r>
      <w:r w:rsidR="003017CC" w:rsidRPr="003E0C99">
        <w:rPr>
          <w:rFonts w:eastAsiaTheme="minorHAnsi"/>
          <w:lang w:eastAsia="en-US"/>
        </w:rPr>
        <w:t>,</w:t>
      </w:r>
      <w:r w:rsidRPr="003E0C99">
        <w:rPr>
          <w:rFonts w:eastAsiaTheme="minorHAnsi"/>
          <w:lang w:eastAsia="en-US"/>
        </w:rPr>
        <w:t xml:space="preserve"> семинары, </w:t>
      </w:r>
      <w:proofErr w:type="spellStart"/>
      <w:r w:rsidRPr="003E0C99">
        <w:rPr>
          <w:rFonts w:eastAsiaTheme="minorHAnsi"/>
          <w:lang w:eastAsia="en-US"/>
        </w:rPr>
        <w:t>вебинары</w:t>
      </w:r>
      <w:proofErr w:type="spellEnd"/>
      <w:r w:rsidRPr="003E0C99">
        <w:rPr>
          <w:rFonts w:eastAsiaTheme="minorHAnsi"/>
          <w:lang w:eastAsia="en-US"/>
        </w:rPr>
        <w:t>,</w:t>
      </w:r>
      <w:r w:rsidR="003D15D0">
        <w:rPr>
          <w:rFonts w:eastAsiaTheme="minorHAnsi"/>
          <w:lang w:eastAsia="en-US"/>
        </w:rPr>
        <w:t xml:space="preserve"> </w:t>
      </w:r>
      <w:r w:rsidR="003017CC" w:rsidRPr="003E0C99">
        <w:rPr>
          <w:rFonts w:eastAsiaTheme="minorHAnsi"/>
          <w:lang w:eastAsia="en-US"/>
        </w:rPr>
        <w:t>городские методические объединения, обеспечение методической и периодической литературой и др.</w:t>
      </w:r>
    </w:p>
    <w:p w:rsidR="003017CC" w:rsidRPr="003E0C99" w:rsidRDefault="003017CC" w:rsidP="003017CC">
      <w:pPr>
        <w:autoSpaceDE w:val="0"/>
        <w:autoSpaceDN w:val="0"/>
        <w:adjustRightInd w:val="0"/>
        <w:ind w:firstLine="708"/>
        <w:jc w:val="both"/>
        <w:rPr>
          <w:rFonts w:eastAsiaTheme="minorHAnsi"/>
          <w:lang w:eastAsia="en-US"/>
        </w:rPr>
      </w:pPr>
      <w:r w:rsidRPr="003E0C99">
        <w:rPr>
          <w:rFonts w:eastAsiaTheme="minorHAnsi"/>
          <w:lang w:eastAsia="en-US"/>
        </w:rPr>
        <w:t>В соответствии с графиком аттестации и поданными заявлениями педагоги ДОУ систематически проходят аттестацию на соответствие занимаемой должности, первую и высшую квалификационные категории.</w:t>
      </w:r>
    </w:p>
    <w:p w:rsidR="003017CC" w:rsidRPr="003E0C99" w:rsidRDefault="003017CC" w:rsidP="003017CC">
      <w:pPr>
        <w:autoSpaceDE w:val="0"/>
        <w:autoSpaceDN w:val="0"/>
        <w:adjustRightInd w:val="0"/>
        <w:ind w:firstLine="708"/>
        <w:jc w:val="both"/>
        <w:rPr>
          <w:rFonts w:eastAsiaTheme="minorHAnsi"/>
          <w:lang w:eastAsia="en-US"/>
        </w:rPr>
      </w:pPr>
      <w:r w:rsidRPr="003E0C99">
        <w:rPr>
          <w:rFonts w:eastAsiaTheme="minorHAnsi"/>
          <w:lang w:eastAsia="en-US"/>
        </w:rPr>
        <w:t>Одним из актуальных направлений работы по внутрифирменному повышению квалификации является работа по самообразованию педагогов. С целью повышения качества самообразования организована работа по созданию персонифицированной программы педагогов как формы оценки его профессионализма и результативности работы.</w:t>
      </w:r>
    </w:p>
    <w:p w:rsidR="0010327A" w:rsidRPr="003E0C99" w:rsidRDefault="0010327A" w:rsidP="00B47EFD">
      <w:pPr>
        <w:autoSpaceDE w:val="0"/>
        <w:autoSpaceDN w:val="0"/>
        <w:adjustRightInd w:val="0"/>
        <w:ind w:firstLine="708"/>
        <w:jc w:val="both"/>
        <w:rPr>
          <w:rFonts w:eastAsiaTheme="minorHAnsi"/>
          <w:lang w:eastAsia="en-US"/>
        </w:rPr>
      </w:pPr>
      <w:r w:rsidRPr="003E0C99">
        <w:rPr>
          <w:rFonts w:eastAsiaTheme="minorHAnsi"/>
          <w:lang w:eastAsia="en-US"/>
        </w:rPr>
        <w:t>Большая часть педагогов М</w:t>
      </w:r>
      <w:r w:rsidR="00D608E6" w:rsidRPr="003E0C99">
        <w:rPr>
          <w:rFonts w:eastAsiaTheme="minorHAnsi"/>
          <w:lang w:eastAsia="en-US"/>
        </w:rPr>
        <w:t>А</w:t>
      </w:r>
      <w:r w:rsidRPr="003E0C99">
        <w:rPr>
          <w:rFonts w:eastAsiaTheme="minorHAnsi"/>
          <w:lang w:eastAsia="en-US"/>
        </w:rPr>
        <w:t>ДОУ имеют потенциал к работе в инновационном режиме, участвуют в работе творческих групп, в конкурсах профессионального мастерства, обо</w:t>
      </w:r>
      <w:r w:rsidR="00B47EFD" w:rsidRPr="003E0C99">
        <w:rPr>
          <w:rFonts w:eastAsiaTheme="minorHAnsi"/>
          <w:lang w:eastAsia="en-US"/>
        </w:rPr>
        <w:t>бщают свой опыт работы на различных мероприятиях.</w:t>
      </w:r>
    </w:p>
    <w:p w:rsidR="003017CC" w:rsidRPr="003E0C99" w:rsidRDefault="003017CC" w:rsidP="003017CC">
      <w:pPr>
        <w:autoSpaceDE w:val="0"/>
        <w:autoSpaceDN w:val="0"/>
        <w:adjustRightInd w:val="0"/>
        <w:ind w:firstLine="708"/>
        <w:jc w:val="both"/>
        <w:rPr>
          <w:rFonts w:eastAsiaTheme="minorHAnsi"/>
          <w:lang w:eastAsia="en-US"/>
        </w:rPr>
      </w:pPr>
      <w:r w:rsidRPr="003E0C99">
        <w:rPr>
          <w:rFonts w:eastAsiaTheme="minorHAnsi"/>
          <w:lang w:eastAsia="en-US"/>
        </w:rPr>
        <w:lastRenderedPageBreak/>
        <w:t xml:space="preserve">Педагоги детского сада являются участниками районных методических объединений. </w:t>
      </w:r>
    </w:p>
    <w:p w:rsidR="0010327A" w:rsidRPr="003E0C99" w:rsidRDefault="00D608E6" w:rsidP="003017CC">
      <w:pPr>
        <w:autoSpaceDE w:val="0"/>
        <w:autoSpaceDN w:val="0"/>
        <w:adjustRightInd w:val="0"/>
        <w:ind w:firstLine="708"/>
        <w:jc w:val="both"/>
        <w:rPr>
          <w:rFonts w:eastAsiaTheme="minorHAnsi"/>
          <w:lang w:eastAsia="en-US"/>
        </w:rPr>
      </w:pPr>
      <w:r w:rsidRPr="003E0C99">
        <w:rPr>
          <w:rFonts w:eastAsiaTheme="minorHAnsi"/>
          <w:lang w:eastAsia="en-US"/>
        </w:rPr>
        <w:t xml:space="preserve">Также об </w:t>
      </w:r>
      <w:r w:rsidR="003017CC" w:rsidRPr="003E0C99">
        <w:rPr>
          <w:rFonts w:eastAsiaTheme="minorHAnsi"/>
          <w:lang w:eastAsia="en-US"/>
        </w:rPr>
        <w:t xml:space="preserve"> уровне профессионализма педагогов детского сада свидетельствуют результаты участия воспи</w:t>
      </w:r>
      <w:r w:rsidR="0010327A" w:rsidRPr="003E0C99">
        <w:rPr>
          <w:rFonts w:eastAsiaTheme="minorHAnsi"/>
          <w:lang w:eastAsia="en-US"/>
        </w:rPr>
        <w:t>танников в конкурсах районного уровня.</w:t>
      </w:r>
    </w:p>
    <w:p w:rsidR="00675B57" w:rsidRPr="003E0C99" w:rsidRDefault="00675B57" w:rsidP="00675B57">
      <w:pPr>
        <w:ind w:firstLine="426"/>
        <w:jc w:val="both"/>
      </w:pPr>
      <w:r w:rsidRPr="003E0C99">
        <w:t xml:space="preserve">    Таким образом, выявленные в ходе анализа </w:t>
      </w:r>
      <w:proofErr w:type="spellStart"/>
      <w:r w:rsidRPr="003E0C99">
        <w:t>воспитательно</w:t>
      </w:r>
      <w:proofErr w:type="spellEnd"/>
      <w:r w:rsidRPr="003E0C99">
        <w:t xml:space="preserve"> - образовательного процесса сильные стороны свидетельствуют о: </w:t>
      </w:r>
    </w:p>
    <w:p w:rsidR="00675B57" w:rsidRPr="003E0C99" w:rsidRDefault="00675B57" w:rsidP="00F06539">
      <w:pPr>
        <w:pStyle w:val="a6"/>
        <w:numPr>
          <w:ilvl w:val="0"/>
          <w:numId w:val="33"/>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Педагогический коллектив обладает достаточными профессиональными компетенциями;</w:t>
      </w:r>
    </w:p>
    <w:p w:rsidR="00675B57" w:rsidRPr="003E0C99" w:rsidRDefault="00D608E6" w:rsidP="00F06539">
      <w:pPr>
        <w:pStyle w:val="a6"/>
        <w:numPr>
          <w:ilvl w:val="0"/>
          <w:numId w:val="33"/>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мобильности коллектива МА</w:t>
      </w:r>
      <w:r w:rsidR="00675B57" w:rsidRPr="003E0C99">
        <w:rPr>
          <w:rFonts w:ascii="Times New Roman" w:hAnsi="Times New Roman" w:cs="Times New Roman"/>
          <w:sz w:val="24"/>
          <w:szCs w:val="24"/>
        </w:rPr>
        <w:t xml:space="preserve">ДОУ, стремлении к самообразованию, к овладению современными образовательными технологиями;  </w:t>
      </w:r>
    </w:p>
    <w:p w:rsidR="00675B57" w:rsidRPr="003E0C99" w:rsidRDefault="00675B57" w:rsidP="00F06539">
      <w:pPr>
        <w:pStyle w:val="a6"/>
        <w:numPr>
          <w:ilvl w:val="0"/>
          <w:numId w:val="33"/>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грамотной организации образовательного процесса, способствующего успешной социализации детей и закладыванию у них основ общечеловеческих знаний;</w:t>
      </w:r>
    </w:p>
    <w:p w:rsidR="00D608E6" w:rsidRPr="003E0C99" w:rsidRDefault="00675B57" w:rsidP="00D608E6">
      <w:pPr>
        <w:pStyle w:val="a6"/>
        <w:numPr>
          <w:ilvl w:val="0"/>
          <w:numId w:val="33"/>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укрепляется положительного имидж образовательного учреждения.</w:t>
      </w:r>
    </w:p>
    <w:p w:rsidR="00EC47B9" w:rsidRPr="003E0C99" w:rsidRDefault="00675B57" w:rsidP="00D608E6">
      <w:pPr>
        <w:ind w:left="360"/>
        <w:jc w:val="both"/>
        <w:rPr>
          <w:rFonts w:eastAsiaTheme="minorHAnsi"/>
        </w:rPr>
      </w:pPr>
      <w:r w:rsidRPr="003E0C99">
        <w:rPr>
          <w:rFonts w:eastAsiaTheme="minorHAnsi"/>
          <w:b/>
        </w:rPr>
        <w:t>Слабые стороны:</w:t>
      </w:r>
      <w:r w:rsidR="003D15D0">
        <w:rPr>
          <w:rFonts w:eastAsiaTheme="minorHAnsi"/>
          <w:b/>
        </w:rPr>
        <w:t xml:space="preserve"> </w:t>
      </w:r>
      <w:r w:rsidRPr="003E0C99">
        <w:rPr>
          <w:rFonts w:eastAsiaTheme="minorHAnsi"/>
        </w:rPr>
        <w:t>уровень квалификации выше среднего, отмечается низкий уровень педагогов с  высшей квалификационной категорией и педагогов без категории.</w:t>
      </w:r>
      <w:r w:rsidR="003D15D0">
        <w:rPr>
          <w:rFonts w:eastAsiaTheme="minorHAnsi"/>
        </w:rPr>
        <w:t xml:space="preserve"> </w:t>
      </w:r>
      <w:proofErr w:type="gramStart"/>
      <w:r w:rsidRPr="003E0C99">
        <w:rPr>
          <w:rFonts w:eastAsiaTheme="minorHAnsi"/>
        </w:rPr>
        <w:t>По результатам рейтинга уровень активности педагогов и воспитанников в конкурсных мероприятиях городского, регионального уровней не высокий, отмечается, что педагоги не участвуют в очных конкурсах, конкурсах регионального значения, малоактивны в работе городских мероприятий.</w:t>
      </w:r>
      <w:proofErr w:type="gramEnd"/>
      <w:r w:rsidRPr="003E0C99">
        <w:rPr>
          <w:rFonts w:eastAsiaTheme="minorHAnsi"/>
        </w:rPr>
        <w:t xml:space="preserve"> Активизировать работу педагогов направленную на освоение процедур разработки методических материалов и авторских программ.</w:t>
      </w:r>
    </w:p>
    <w:p w:rsidR="00EE2F8F" w:rsidRPr="003E0C99" w:rsidRDefault="00EE2F8F" w:rsidP="00D608E6">
      <w:pPr>
        <w:ind w:left="360"/>
        <w:jc w:val="both"/>
        <w:rPr>
          <w:rFonts w:eastAsiaTheme="minorHAnsi"/>
        </w:rPr>
      </w:pPr>
    </w:p>
    <w:p w:rsidR="00EC47B9" w:rsidRPr="003E0C99" w:rsidRDefault="00EC47B9" w:rsidP="00EC47B9">
      <w:pPr>
        <w:spacing w:after="120"/>
        <w:jc w:val="center"/>
        <w:rPr>
          <w:rFonts w:eastAsia="Calibri"/>
          <w:b/>
          <w:lang w:eastAsia="en-US"/>
        </w:rPr>
      </w:pPr>
      <w:r w:rsidRPr="003E0C99">
        <w:rPr>
          <w:rFonts w:eastAsia="Calibri"/>
          <w:b/>
          <w:lang w:eastAsia="en-US"/>
        </w:rPr>
        <w:t>Раздел 3. Проблемный анализ деятельности ДОУ за период, предшествующий инновационному циклу развития</w:t>
      </w:r>
    </w:p>
    <w:p w:rsidR="00EC47B9" w:rsidRPr="003E0C99" w:rsidRDefault="00EC47B9" w:rsidP="00EC47B9">
      <w:pPr>
        <w:ind w:firstLine="567"/>
        <w:jc w:val="both"/>
        <w:rPr>
          <w:rFonts w:eastAsia="Calibri"/>
          <w:b/>
          <w:lang w:eastAsia="en-US"/>
        </w:rPr>
      </w:pPr>
      <w:r w:rsidRPr="003E0C99">
        <w:rPr>
          <w:rFonts w:eastAsia="Calibri"/>
          <w:b/>
          <w:lang w:eastAsia="en-US"/>
        </w:rPr>
        <w:t>3.1.  Анализ образовательной политики и социального заказа</w:t>
      </w:r>
      <w:r w:rsidRPr="003E0C99">
        <w:rPr>
          <w:rFonts w:eastAsia="Calibri"/>
          <w:lang w:eastAsia="en-US"/>
        </w:rPr>
        <w:t>.</w:t>
      </w:r>
    </w:p>
    <w:p w:rsidR="00EC47B9" w:rsidRPr="003E0C99" w:rsidRDefault="00EC47B9" w:rsidP="00EC47B9">
      <w:pPr>
        <w:ind w:firstLine="426"/>
        <w:jc w:val="both"/>
      </w:pPr>
      <w:r w:rsidRPr="003E0C99">
        <w:t xml:space="preserve">Одним из основных принципов государственной политики в сфере образования является признание приоритетности образования (Федеральный закон «Закон об образовании в Российской Федерации» ст.3 п.1). </w:t>
      </w:r>
    </w:p>
    <w:p w:rsidR="00EC47B9" w:rsidRPr="003E0C99" w:rsidRDefault="00EC47B9" w:rsidP="00EC47B9">
      <w:pPr>
        <w:ind w:firstLine="426"/>
        <w:jc w:val="both"/>
      </w:pPr>
      <w:r w:rsidRPr="003E0C99">
        <w:t>В Федеральном законе «Об образовании в Российской Федерации» ст.10 п.4 дошкольное образование обозначено, как первый уровень образования и является полноправной ступенью</w:t>
      </w:r>
    </w:p>
    <w:p w:rsidR="00EC47B9" w:rsidRPr="003E0C99" w:rsidRDefault="00EC47B9" w:rsidP="00EC47B9">
      <w:pPr>
        <w:ind w:firstLine="567"/>
        <w:jc w:val="both"/>
        <w:rPr>
          <w:rFonts w:eastAsia="Calibri"/>
          <w:lang w:eastAsia="en-US"/>
        </w:rPr>
      </w:pPr>
      <w:r w:rsidRPr="003E0C99">
        <w:rPr>
          <w:rFonts w:eastAsia="Calibri"/>
          <w:lang w:eastAsia="en-US"/>
        </w:rPr>
        <w:t xml:space="preserve">Стратегия модернизации образования, одобренная Правительством РФ, ставит для общего образования новые ориентиры в образовательных и воспитательных целях ДОУ. Эта стратегия модернизации задает новые требования. В первую очередь, главным результатом образования должна стать его соответствие целям опережающего развития. Дети должны быть вовлечены в исследовательские проекты, творческие занятия, спортивные мероприятия, в ходе которых они научатся понимать и  осваивать новое, быть открытыми и способными выражать собственные мысли, уметь принимать решения и помогать друг другу, формировать интересы и осознавать возможности. </w:t>
      </w:r>
    </w:p>
    <w:p w:rsidR="00EC47B9" w:rsidRPr="003E0C99" w:rsidRDefault="00EC47B9" w:rsidP="00EC47B9">
      <w:pPr>
        <w:ind w:firstLine="567"/>
        <w:jc w:val="both"/>
        <w:rPr>
          <w:rFonts w:eastAsia="Calibri"/>
          <w:lang w:eastAsia="en-US"/>
        </w:rPr>
      </w:pPr>
      <w:r w:rsidRPr="003E0C99">
        <w:rPr>
          <w:rFonts w:eastAsia="Calibri"/>
          <w:lang w:eastAsia="en-US"/>
        </w:rPr>
        <w:t>Для достижения указанных результатов выдвигаются следующие приоритетные взаимосвязанные задачи:</w:t>
      </w:r>
    </w:p>
    <w:p w:rsidR="00EC47B9" w:rsidRPr="003E0C99" w:rsidRDefault="00EC47B9" w:rsidP="00EC47B9">
      <w:pPr>
        <w:numPr>
          <w:ilvl w:val="0"/>
          <w:numId w:val="12"/>
        </w:numPr>
        <w:ind w:left="0" w:firstLine="426"/>
        <w:jc w:val="both"/>
        <w:rPr>
          <w:rFonts w:eastAsia="Calibri"/>
          <w:lang w:eastAsia="en-US"/>
        </w:rPr>
      </w:pPr>
      <w:r w:rsidRPr="003E0C99">
        <w:rPr>
          <w:rFonts w:eastAsia="Calibri"/>
          <w:lang w:eastAsia="en-US"/>
        </w:rPr>
        <w:t>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EC47B9" w:rsidRPr="003E0C99" w:rsidRDefault="00EC47B9" w:rsidP="00EC47B9">
      <w:pPr>
        <w:numPr>
          <w:ilvl w:val="0"/>
          <w:numId w:val="12"/>
        </w:numPr>
        <w:ind w:left="0" w:firstLine="426"/>
        <w:jc w:val="both"/>
        <w:rPr>
          <w:rFonts w:eastAsia="Calibri"/>
          <w:lang w:eastAsia="en-US"/>
        </w:rPr>
      </w:pPr>
      <w:r w:rsidRPr="003E0C99">
        <w:rPr>
          <w:rFonts w:eastAsia="Calibri"/>
          <w:lang w:eastAsia="en-US"/>
        </w:rPr>
        <w:t>достижение нового современного качества дошкольного образования;</w:t>
      </w:r>
    </w:p>
    <w:p w:rsidR="00EC47B9" w:rsidRPr="003E0C99" w:rsidRDefault="00EC47B9" w:rsidP="00EC47B9">
      <w:pPr>
        <w:numPr>
          <w:ilvl w:val="0"/>
          <w:numId w:val="12"/>
        </w:numPr>
        <w:ind w:left="0" w:firstLine="426"/>
        <w:jc w:val="both"/>
        <w:rPr>
          <w:rFonts w:eastAsia="Calibri"/>
          <w:lang w:eastAsia="en-US"/>
        </w:rPr>
      </w:pPr>
      <w:r w:rsidRPr="003E0C99">
        <w:rPr>
          <w:rFonts w:eastAsia="Calibri"/>
          <w:lang w:eastAsia="en-US"/>
        </w:rPr>
        <w:t>повышение социального статуса и профессионализма работников образования, усиление их государственной и общественной поддержки;</w:t>
      </w:r>
    </w:p>
    <w:p w:rsidR="00EC47B9" w:rsidRPr="003E0C99" w:rsidRDefault="00EC47B9" w:rsidP="00EC47B9">
      <w:pPr>
        <w:numPr>
          <w:ilvl w:val="0"/>
          <w:numId w:val="12"/>
        </w:numPr>
        <w:ind w:left="0" w:firstLine="426"/>
        <w:jc w:val="both"/>
        <w:rPr>
          <w:rFonts w:eastAsia="Calibri"/>
          <w:lang w:eastAsia="en-US"/>
        </w:rPr>
      </w:pPr>
      <w:r w:rsidRPr="003E0C99">
        <w:rPr>
          <w:rFonts w:eastAsia="Calibri"/>
          <w:lang w:eastAsia="en-US"/>
        </w:rPr>
        <w:t>развитие образования как открытой государственно-общественной системы и повышения роли всех участников образовательного процесса - дошкольника, педагога, родителя, образовательного учреждения.</w:t>
      </w:r>
    </w:p>
    <w:p w:rsidR="00EC47B9" w:rsidRPr="003E0C99" w:rsidRDefault="00EC47B9" w:rsidP="00EC47B9">
      <w:pPr>
        <w:numPr>
          <w:ilvl w:val="0"/>
          <w:numId w:val="12"/>
        </w:numPr>
        <w:spacing w:after="120"/>
        <w:ind w:left="0" w:firstLine="426"/>
        <w:jc w:val="both"/>
        <w:rPr>
          <w:rFonts w:eastAsia="Calibri"/>
          <w:lang w:eastAsia="en-US"/>
        </w:rPr>
      </w:pPr>
      <w:r w:rsidRPr="003E0C99">
        <w:rPr>
          <w:rFonts w:eastAsia="Calibri"/>
          <w:lang w:eastAsia="en-US"/>
        </w:rPr>
        <w:t>системы поддержки талантливых детей.</w:t>
      </w:r>
    </w:p>
    <w:p w:rsidR="00EC47B9" w:rsidRPr="003E0C99" w:rsidRDefault="00EC47B9" w:rsidP="00EC47B9">
      <w:pPr>
        <w:ind w:firstLine="567"/>
        <w:rPr>
          <w:rFonts w:eastAsia="Calibri"/>
          <w:lang w:eastAsia="en-US"/>
        </w:rPr>
      </w:pPr>
      <w:r w:rsidRPr="003E0C99">
        <w:rPr>
          <w:rFonts w:eastAsia="Calibri"/>
          <w:lang w:eastAsia="en-US"/>
        </w:rPr>
        <w:t>Одной из составляющей консолидированного заказа является соци</w:t>
      </w:r>
      <w:r w:rsidRPr="003E0C99">
        <w:rPr>
          <w:rFonts w:eastAsia="Calibri"/>
          <w:lang w:eastAsia="en-US"/>
        </w:rPr>
        <w:softHyphen/>
        <w:t>альный заказ микросоциума.</w:t>
      </w:r>
    </w:p>
    <w:p w:rsidR="003D15D0" w:rsidRDefault="003D15D0" w:rsidP="00EC47B9">
      <w:pPr>
        <w:ind w:firstLine="567"/>
        <w:jc w:val="center"/>
        <w:rPr>
          <w:rFonts w:eastAsia="Calibri"/>
          <w:b/>
          <w:bCs/>
          <w:i/>
          <w:lang w:eastAsia="en-US"/>
        </w:rPr>
      </w:pPr>
    </w:p>
    <w:p w:rsidR="003D15D0" w:rsidRDefault="003D15D0" w:rsidP="00EC47B9">
      <w:pPr>
        <w:ind w:firstLine="567"/>
        <w:jc w:val="center"/>
        <w:rPr>
          <w:rFonts w:eastAsia="Calibri"/>
          <w:b/>
          <w:bCs/>
          <w:i/>
          <w:lang w:eastAsia="en-US"/>
        </w:rPr>
      </w:pPr>
    </w:p>
    <w:p w:rsidR="003D15D0" w:rsidRDefault="003D15D0" w:rsidP="00EC47B9">
      <w:pPr>
        <w:ind w:firstLine="567"/>
        <w:jc w:val="center"/>
        <w:rPr>
          <w:rFonts w:eastAsia="Calibri"/>
          <w:b/>
          <w:bCs/>
          <w:i/>
          <w:lang w:eastAsia="en-US"/>
        </w:rPr>
      </w:pPr>
    </w:p>
    <w:p w:rsidR="00EC47B9" w:rsidRPr="003E0C99" w:rsidRDefault="00EC47B9" w:rsidP="00EC47B9">
      <w:pPr>
        <w:ind w:firstLine="567"/>
        <w:jc w:val="center"/>
        <w:rPr>
          <w:rFonts w:eastAsia="Calibri"/>
          <w:b/>
          <w:i/>
          <w:lang w:eastAsia="en-US"/>
        </w:rPr>
      </w:pPr>
      <w:r w:rsidRPr="003E0C99">
        <w:rPr>
          <w:rFonts w:eastAsia="Calibri"/>
          <w:b/>
          <w:bCs/>
          <w:i/>
          <w:lang w:eastAsia="en-US"/>
        </w:rPr>
        <w:lastRenderedPageBreak/>
        <w:t xml:space="preserve">Социальный </w:t>
      </w:r>
      <w:r w:rsidRPr="003E0C99">
        <w:rPr>
          <w:rFonts w:eastAsia="Calibri"/>
          <w:b/>
          <w:i/>
          <w:lang w:eastAsia="en-US"/>
        </w:rPr>
        <w:t>заказ</w:t>
      </w:r>
    </w:p>
    <w:tbl>
      <w:tblPr>
        <w:tblW w:w="10924"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5"/>
        <w:gridCol w:w="6379"/>
      </w:tblGrid>
      <w:tr w:rsidR="00EC47B9" w:rsidRPr="003E0C99" w:rsidTr="005842DA">
        <w:trPr>
          <w:trHeight w:val="425"/>
        </w:trPr>
        <w:tc>
          <w:tcPr>
            <w:tcW w:w="4545" w:type="dxa"/>
          </w:tcPr>
          <w:p w:rsidR="00EC47B9" w:rsidRPr="003E0C99" w:rsidRDefault="00EC47B9" w:rsidP="00D608E6">
            <w:pPr>
              <w:rPr>
                <w:rFonts w:eastAsia="Calibri"/>
                <w:lang w:eastAsia="en-US"/>
              </w:rPr>
            </w:pPr>
            <w:r w:rsidRPr="003E0C99">
              <w:rPr>
                <w:rFonts w:eastAsia="Calibri"/>
                <w:lang w:eastAsia="en-US"/>
              </w:rPr>
              <w:t>Требования к компетенциям</w:t>
            </w:r>
          </w:p>
          <w:p w:rsidR="00EC47B9" w:rsidRPr="003E0C99" w:rsidRDefault="00EC47B9" w:rsidP="00D608E6">
            <w:pPr>
              <w:rPr>
                <w:rFonts w:eastAsia="Calibri"/>
                <w:lang w:eastAsia="en-US"/>
              </w:rPr>
            </w:pPr>
            <w:r w:rsidRPr="003E0C99">
              <w:rPr>
                <w:rFonts w:eastAsia="Calibri"/>
                <w:lang w:eastAsia="en-US"/>
              </w:rPr>
              <w:t>выпускника ДОУ</w:t>
            </w:r>
          </w:p>
        </w:tc>
        <w:tc>
          <w:tcPr>
            <w:tcW w:w="6379" w:type="dxa"/>
          </w:tcPr>
          <w:p w:rsidR="00EC47B9" w:rsidRPr="003E0C99" w:rsidRDefault="00EC47B9" w:rsidP="00D608E6">
            <w:pPr>
              <w:rPr>
                <w:rFonts w:eastAsia="Calibri"/>
                <w:lang w:eastAsia="en-US"/>
              </w:rPr>
            </w:pPr>
            <w:r w:rsidRPr="003E0C99">
              <w:rPr>
                <w:rFonts w:eastAsia="Calibri"/>
                <w:lang w:eastAsia="en-US"/>
              </w:rPr>
              <w:t xml:space="preserve">Требования «к условиям </w:t>
            </w:r>
            <w:proofErr w:type="spellStart"/>
            <w:r w:rsidRPr="003E0C99">
              <w:rPr>
                <w:rFonts w:eastAsia="Calibri"/>
                <w:lang w:eastAsia="en-US"/>
              </w:rPr>
              <w:t>вобразовательном</w:t>
            </w:r>
            <w:proofErr w:type="spellEnd"/>
            <w:r w:rsidRPr="003E0C99">
              <w:rPr>
                <w:rFonts w:eastAsia="Calibri"/>
                <w:lang w:eastAsia="en-US"/>
              </w:rPr>
              <w:t xml:space="preserve"> </w:t>
            </w:r>
            <w:proofErr w:type="gramStart"/>
            <w:r w:rsidRPr="003E0C99">
              <w:rPr>
                <w:rFonts w:eastAsia="Calibri"/>
                <w:lang w:eastAsia="en-US"/>
              </w:rPr>
              <w:t>учреждении</w:t>
            </w:r>
            <w:proofErr w:type="gramEnd"/>
            <w:r w:rsidRPr="003E0C99">
              <w:rPr>
                <w:rFonts w:eastAsia="Calibri"/>
                <w:lang w:eastAsia="en-US"/>
              </w:rPr>
              <w:t>»</w:t>
            </w:r>
          </w:p>
        </w:tc>
      </w:tr>
      <w:tr w:rsidR="00EC47B9" w:rsidRPr="003E0C99" w:rsidTr="005842DA">
        <w:trPr>
          <w:trHeight w:val="273"/>
        </w:trPr>
        <w:tc>
          <w:tcPr>
            <w:tcW w:w="4545" w:type="dxa"/>
          </w:tcPr>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 xml:space="preserve">Готовность к выбору </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 xml:space="preserve">Современное системное и проектное мышление </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 xml:space="preserve">Коммуникативные компетенции </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Толерантность</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 xml:space="preserve">Развитие индивидуальности </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Мобильность и готовность обучаться в течение всей жизни</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Правовая культура</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Гражданская позиция</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Ответственное отношение к здоровью</w:t>
            </w:r>
          </w:p>
          <w:p w:rsidR="00EC47B9" w:rsidRPr="003E0C99" w:rsidRDefault="00EC47B9" w:rsidP="00F06539">
            <w:pPr>
              <w:pStyle w:val="a6"/>
              <w:numPr>
                <w:ilvl w:val="0"/>
                <w:numId w:val="26"/>
              </w:numPr>
              <w:ind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Эмоционально-комфортное состояние</w:t>
            </w:r>
          </w:p>
        </w:tc>
        <w:tc>
          <w:tcPr>
            <w:tcW w:w="6379" w:type="dxa"/>
          </w:tcPr>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Здоровье сбережение всех участников образовательного процесса</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Преемственность</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Открытость ДОУ</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Участие общественности в системе оценки качества образования</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Непрерывное повышение профессиональ</w:t>
            </w:r>
            <w:r w:rsidRPr="003E0C99">
              <w:rPr>
                <w:rFonts w:ascii="Times New Roman" w:eastAsia="Calibri" w:hAnsi="Times New Roman" w:cs="Times New Roman"/>
                <w:sz w:val="24"/>
                <w:szCs w:val="24"/>
              </w:rPr>
              <w:softHyphen/>
              <w:t>ного уровня сотрудников</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proofErr w:type="spellStart"/>
            <w:r w:rsidRPr="003E0C99">
              <w:rPr>
                <w:rFonts w:ascii="Times New Roman" w:eastAsia="Calibri" w:hAnsi="Times New Roman" w:cs="Times New Roman"/>
                <w:sz w:val="24"/>
                <w:szCs w:val="24"/>
              </w:rPr>
              <w:t>Инновационность</w:t>
            </w:r>
            <w:proofErr w:type="spellEnd"/>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Система поддержки талантливых детей.</w:t>
            </w:r>
          </w:p>
          <w:p w:rsidR="00EC47B9" w:rsidRPr="003E0C99" w:rsidRDefault="00EC47B9" w:rsidP="00D608E6">
            <w:pPr>
              <w:pStyle w:val="a6"/>
              <w:numPr>
                <w:ilvl w:val="0"/>
                <w:numId w:val="26"/>
              </w:numPr>
              <w:ind w:left="317" w:right="-108"/>
              <w:rPr>
                <w:rFonts w:ascii="Times New Roman" w:eastAsia="Calibri" w:hAnsi="Times New Roman" w:cs="Times New Roman"/>
                <w:sz w:val="24"/>
                <w:szCs w:val="24"/>
              </w:rPr>
            </w:pPr>
            <w:r w:rsidRPr="003E0C99">
              <w:rPr>
                <w:rFonts w:ascii="Times New Roman" w:eastAsia="Calibri" w:hAnsi="Times New Roman" w:cs="Times New Roman"/>
                <w:sz w:val="24"/>
                <w:szCs w:val="24"/>
              </w:rPr>
              <w:t xml:space="preserve">Программа дошкольного образования для детей </w:t>
            </w:r>
            <w:proofErr w:type="spellStart"/>
            <w:r w:rsidRPr="003E0C99">
              <w:rPr>
                <w:rFonts w:ascii="Times New Roman" w:eastAsia="Calibri" w:hAnsi="Times New Roman" w:cs="Times New Roman"/>
                <w:sz w:val="24"/>
                <w:szCs w:val="24"/>
              </w:rPr>
              <w:t>сограниченными</w:t>
            </w:r>
            <w:proofErr w:type="spellEnd"/>
            <w:r w:rsidRPr="003E0C99">
              <w:rPr>
                <w:rFonts w:ascii="Times New Roman" w:eastAsia="Calibri" w:hAnsi="Times New Roman" w:cs="Times New Roman"/>
                <w:sz w:val="24"/>
                <w:szCs w:val="24"/>
              </w:rPr>
              <w:t xml:space="preserve"> возможностями здоровья.</w:t>
            </w:r>
          </w:p>
        </w:tc>
      </w:tr>
    </w:tbl>
    <w:p w:rsidR="00EC47B9" w:rsidRPr="003E0C99" w:rsidRDefault="00EC47B9" w:rsidP="00D608E6">
      <w:pPr>
        <w:rPr>
          <w:rFonts w:eastAsia="Calibri"/>
          <w:color w:val="7030A0"/>
          <w:lang w:eastAsia="en-US"/>
        </w:rPr>
      </w:pPr>
    </w:p>
    <w:p w:rsidR="00EC47B9" w:rsidRPr="003E0C99" w:rsidRDefault="00EC47B9" w:rsidP="00EC47B9">
      <w:pPr>
        <w:ind w:firstLine="567"/>
        <w:rPr>
          <w:rFonts w:eastAsia="Calibri"/>
          <w:lang w:eastAsia="en-US"/>
        </w:rPr>
      </w:pPr>
      <w:r w:rsidRPr="003E0C99">
        <w:rPr>
          <w:rFonts w:eastAsia="Calibri"/>
          <w:lang w:eastAsia="en-US"/>
        </w:rPr>
        <w:t>Данные по результатам проведенного в ДОУ анкетирования и опроса родителей показали, что современный детский сад должен быть:</w:t>
      </w:r>
    </w:p>
    <w:p w:rsidR="00EC47B9" w:rsidRPr="003E0C99" w:rsidRDefault="00EC47B9" w:rsidP="00EC47B9">
      <w:pPr>
        <w:ind w:firstLine="567"/>
        <w:rPr>
          <w:rFonts w:eastAsia="Calibri"/>
          <w:lang w:eastAsia="en-US"/>
        </w:rPr>
      </w:pPr>
      <w:r w:rsidRPr="003E0C99">
        <w:rPr>
          <w:rFonts w:eastAsia="Calibri"/>
          <w:lang w:eastAsia="en-US"/>
        </w:rPr>
        <w:t>•  современно оснащен и эстетически привлекателен - 72%;</w:t>
      </w:r>
    </w:p>
    <w:p w:rsidR="00EC47B9" w:rsidRPr="003E0C99" w:rsidRDefault="00EC47B9" w:rsidP="00EC47B9">
      <w:pPr>
        <w:ind w:firstLine="567"/>
        <w:rPr>
          <w:rFonts w:eastAsia="Calibri"/>
          <w:lang w:eastAsia="en-US"/>
        </w:rPr>
      </w:pPr>
      <w:r w:rsidRPr="003E0C99">
        <w:rPr>
          <w:rFonts w:eastAsia="Calibri"/>
          <w:lang w:eastAsia="en-US"/>
        </w:rPr>
        <w:t>•  с комфортными психолого-педагогическими условиями - 56%;</w:t>
      </w:r>
    </w:p>
    <w:p w:rsidR="00EC47B9" w:rsidRPr="003E0C99" w:rsidRDefault="00EC47B9" w:rsidP="00EC47B9">
      <w:pPr>
        <w:ind w:firstLine="567"/>
        <w:rPr>
          <w:rFonts w:eastAsia="Calibri"/>
          <w:lang w:eastAsia="en-US"/>
        </w:rPr>
      </w:pPr>
      <w:r w:rsidRPr="003E0C99">
        <w:rPr>
          <w:rFonts w:eastAsia="Calibri"/>
          <w:lang w:eastAsia="en-US"/>
        </w:rPr>
        <w:t>•  с высоким профессионализмом сотрудников - 85%;</w:t>
      </w:r>
    </w:p>
    <w:p w:rsidR="00EC47B9" w:rsidRPr="003E0C99" w:rsidRDefault="00EC47B9" w:rsidP="00EC47B9">
      <w:pPr>
        <w:ind w:firstLine="567"/>
        <w:rPr>
          <w:rFonts w:eastAsia="Calibri"/>
          <w:lang w:eastAsia="en-US"/>
        </w:rPr>
      </w:pPr>
      <w:r w:rsidRPr="003E0C99">
        <w:rPr>
          <w:rFonts w:eastAsia="Calibri"/>
          <w:lang w:eastAsia="en-US"/>
        </w:rPr>
        <w:t>•  с индивидуальным подходом к ребенку - 97%;</w:t>
      </w:r>
    </w:p>
    <w:p w:rsidR="00EC47B9" w:rsidRPr="003E0C99" w:rsidRDefault="00EC47B9" w:rsidP="00EC47B9">
      <w:pPr>
        <w:ind w:firstLine="567"/>
        <w:rPr>
          <w:rFonts w:eastAsia="Calibri"/>
          <w:lang w:eastAsia="en-US"/>
        </w:rPr>
      </w:pPr>
      <w:r w:rsidRPr="003E0C99">
        <w:rPr>
          <w:rFonts w:eastAsia="Calibri"/>
          <w:lang w:eastAsia="en-US"/>
        </w:rPr>
        <w:t>•  с качественной подготовкой к школе - 89%;</w:t>
      </w:r>
    </w:p>
    <w:p w:rsidR="00EC47B9" w:rsidRPr="003E0C99" w:rsidRDefault="00EC47B9" w:rsidP="00EC47B9">
      <w:pPr>
        <w:ind w:firstLine="567"/>
        <w:jc w:val="both"/>
        <w:rPr>
          <w:rFonts w:eastAsia="Calibri"/>
          <w:lang w:eastAsia="en-US"/>
        </w:rPr>
      </w:pPr>
      <w:r w:rsidRPr="003E0C99">
        <w:rPr>
          <w:rFonts w:eastAsia="Calibri"/>
          <w:lang w:eastAsia="en-US"/>
        </w:rPr>
        <w:t>•  с использованием современных программ и технологий (вклю</w:t>
      </w:r>
      <w:r w:rsidRPr="003E0C99">
        <w:rPr>
          <w:rFonts w:eastAsia="Calibri"/>
          <w:lang w:eastAsia="en-US"/>
        </w:rPr>
        <w:softHyphen/>
        <w:t>чая здоровье сбережение) - 91%.</w:t>
      </w:r>
    </w:p>
    <w:p w:rsidR="00EC47B9" w:rsidRPr="003E0C99" w:rsidRDefault="00EC47B9" w:rsidP="00EC47B9">
      <w:pPr>
        <w:ind w:firstLine="567"/>
        <w:jc w:val="both"/>
        <w:rPr>
          <w:rFonts w:eastAsia="Calibri"/>
          <w:lang w:eastAsia="en-US"/>
        </w:rPr>
      </w:pPr>
      <w:r w:rsidRPr="003E0C99">
        <w:rPr>
          <w:rFonts w:eastAsia="Calibri"/>
          <w:lang w:eastAsia="en-US"/>
        </w:rPr>
        <w:t>Кроме этого, 93% родителей готовы участвовать в жизни ДОУ, боль</w:t>
      </w:r>
      <w:r w:rsidRPr="003E0C99">
        <w:rPr>
          <w:rFonts w:eastAsia="Calibri"/>
          <w:lang w:eastAsia="en-US"/>
        </w:rPr>
        <w:softHyphen/>
        <w:t>шинство из них (81%) хотят быть непосредственными помощниками в жизнедеятельности группы, 3% - хотели бы выступить в роли советни</w:t>
      </w:r>
      <w:r w:rsidRPr="003E0C99">
        <w:rPr>
          <w:rFonts w:eastAsia="Calibri"/>
          <w:lang w:eastAsia="en-US"/>
        </w:rPr>
        <w:softHyphen/>
        <w:t>ков, 57% - готовы участвовать в оценке образовательных услуг.</w:t>
      </w:r>
    </w:p>
    <w:p w:rsidR="00EC47B9" w:rsidRPr="003E0C99" w:rsidRDefault="00EC47B9" w:rsidP="00EC47B9">
      <w:pPr>
        <w:ind w:firstLine="567"/>
        <w:jc w:val="both"/>
        <w:rPr>
          <w:rFonts w:eastAsia="Calibri"/>
          <w:lang w:eastAsia="en-US"/>
        </w:rPr>
      </w:pPr>
      <w:r w:rsidRPr="003E0C99">
        <w:rPr>
          <w:rFonts w:eastAsia="Calibri"/>
          <w:lang w:eastAsia="en-US"/>
        </w:rPr>
        <w:t>В целом проведенные исследования показали высокий уровень педагогической компетентности родителей, многие из них владеют достаточными психолого-педагогическими знаниями. Это означает, что требования таких родителей очень высоки, они ждут от ДОУ компе</w:t>
      </w:r>
      <w:r w:rsidRPr="003E0C99">
        <w:rPr>
          <w:rFonts w:eastAsia="Calibri"/>
          <w:lang w:eastAsia="en-US"/>
        </w:rPr>
        <w:softHyphen/>
        <w:t>тентной и адекватной информационно-консультативной помощи.</w:t>
      </w:r>
    </w:p>
    <w:p w:rsidR="00EC47B9" w:rsidRPr="003E0C99" w:rsidRDefault="00EC47B9" w:rsidP="00EC47B9">
      <w:pPr>
        <w:ind w:firstLine="567"/>
        <w:jc w:val="both"/>
        <w:rPr>
          <w:rFonts w:eastAsia="Calibri"/>
          <w:lang w:eastAsia="en-US"/>
        </w:rPr>
      </w:pPr>
      <w:r w:rsidRPr="003E0C99">
        <w:rPr>
          <w:rFonts w:eastAsia="Calibri"/>
          <w:lang w:eastAsia="en-US"/>
        </w:rPr>
        <w:t>Однако есть родители, которые не смогли четко сформулировать свои требования и ожидания к детскому саду. Мы это понимаем, как то, что уровень информированности данных родителей о жизнедея</w:t>
      </w:r>
      <w:r w:rsidRPr="003E0C99">
        <w:rPr>
          <w:rFonts w:eastAsia="Calibri"/>
          <w:lang w:eastAsia="en-US"/>
        </w:rPr>
        <w:softHyphen/>
        <w:t>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 Значит, одной из задач детского сада является</w:t>
      </w:r>
      <w:r w:rsidR="00705777">
        <w:rPr>
          <w:rFonts w:eastAsia="Calibri"/>
          <w:lang w:eastAsia="en-US"/>
        </w:rPr>
        <w:t xml:space="preserve"> </w:t>
      </w:r>
      <w:r w:rsidRPr="003E0C99">
        <w:rPr>
          <w:rFonts w:eastAsia="Calibri"/>
          <w:lang w:eastAsia="en-US"/>
        </w:rPr>
        <w:t>повышение информированности и заинтересованности данных родителей.</w:t>
      </w:r>
    </w:p>
    <w:p w:rsidR="00EC47B9" w:rsidRPr="003E0C99" w:rsidRDefault="00EC47B9" w:rsidP="00EC47B9">
      <w:pPr>
        <w:ind w:firstLine="567"/>
        <w:jc w:val="both"/>
        <w:rPr>
          <w:rFonts w:eastAsia="Calibri"/>
          <w:lang w:eastAsia="en-US"/>
        </w:rPr>
      </w:pPr>
      <w:r w:rsidRPr="003E0C99">
        <w:rPr>
          <w:rFonts w:eastAsia="Calibri"/>
          <w:lang w:eastAsia="en-US"/>
        </w:rPr>
        <w:t>Итак, образовательная политика государства и социальный заказ семьи выдвигают к образовательному учреждению современные тре</w:t>
      </w:r>
      <w:r w:rsidRPr="003E0C99">
        <w:rPr>
          <w:rFonts w:eastAsia="Calibri"/>
          <w:lang w:eastAsia="en-US"/>
        </w:rPr>
        <w:softHyphen/>
        <w:t>бования, которые предполагают системные изменения в содержании образования, управлении, кадровом ресурсе, внешних связях.</w:t>
      </w:r>
    </w:p>
    <w:p w:rsidR="00EC47B9" w:rsidRPr="003E0C99" w:rsidRDefault="00EC47B9" w:rsidP="00EC47B9">
      <w:pPr>
        <w:spacing w:after="120"/>
        <w:ind w:firstLine="567"/>
        <w:jc w:val="both"/>
        <w:rPr>
          <w:rFonts w:eastAsia="Calibri"/>
          <w:lang w:eastAsia="en-US"/>
        </w:rPr>
      </w:pPr>
      <w:r w:rsidRPr="003E0C99">
        <w:rPr>
          <w:rFonts w:eastAsia="Calibri"/>
          <w:lang w:eastAsia="en-US"/>
        </w:rPr>
        <w:t>Образовательная политика и социальный заказ дают основания для анализа жизнедеятельности детского сада, выявления его сильных и слабых сторон</w:t>
      </w:r>
    </w:p>
    <w:p w:rsidR="00EC47B9" w:rsidRPr="003E0C99" w:rsidRDefault="00EC47B9" w:rsidP="009F48EA">
      <w:pPr>
        <w:autoSpaceDE w:val="0"/>
        <w:autoSpaceDN w:val="0"/>
        <w:adjustRightInd w:val="0"/>
        <w:rPr>
          <w:rFonts w:eastAsiaTheme="minorHAnsi"/>
          <w:lang w:eastAsia="en-US"/>
        </w:rPr>
      </w:pPr>
    </w:p>
    <w:p w:rsidR="005842DA" w:rsidRDefault="005842DA" w:rsidP="007239E5">
      <w:pPr>
        <w:jc w:val="center"/>
        <w:rPr>
          <w:rFonts w:eastAsia="Calibri"/>
          <w:b/>
          <w:lang w:eastAsia="en-US"/>
        </w:rPr>
      </w:pPr>
    </w:p>
    <w:p w:rsidR="00705777" w:rsidRDefault="00705777" w:rsidP="007239E5">
      <w:pPr>
        <w:jc w:val="center"/>
        <w:rPr>
          <w:rFonts w:eastAsia="Calibri"/>
          <w:b/>
          <w:lang w:eastAsia="en-US"/>
        </w:rPr>
      </w:pPr>
    </w:p>
    <w:p w:rsidR="00705777" w:rsidRDefault="00705777" w:rsidP="007239E5">
      <w:pPr>
        <w:jc w:val="center"/>
        <w:rPr>
          <w:rFonts w:eastAsia="Calibri"/>
          <w:b/>
          <w:lang w:eastAsia="en-US"/>
        </w:rPr>
      </w:pPr>
    </w:p>
    <w:p w:rsidR="00705777" w:rsidRDefault="00705777" w:rsidP="007239E5">
      <w:pPr>
        <w:jc w:val="center"/>
        <w:rPr>
          <w:rFonts w:eastAsia="Calibri"/>
          <w:b/>
          <w:lang w:eastAsia="en-US"/>
        </w:rPr>
      </w:pPr>
    </w:p>
    <w:p w:rsidR="007239E5" w:rsidRPr="003E0C99" w:rsidRDefault="007239E5" w:rsidP="007239E5">
      <w:pPr>
        <w:jc w:val="center"/>
        <w:rPr>
          <w:rFonts w:eastAsia="Calibri"/>
          <w:b/>
          <w:lang w:eastAsia="en-US"/>
        </w:rPr>
      </w:pPr>
      <w:r w:rsidRPr="003E0C99">
        <w:rPr>
          <w:rFonts w:eastAsia="Calibri"/>
          <w:b/>
          <w:lang w:eastAsia="en-US"/>
        </w:rPr>
        <w:lastRenderedPageBreak/>
        <w:t>3.2. Анализ жизнедеятельности ДОУ</w:t>
      </w:r>
    </w:p>
    <w:p w:rsidR="007239E5" w:rsidRPr="003E0C99" w:rsidRDefault="007239E5" w:rsidP="007239E5">
      <w:pPr>
        <w:ind w:firstLine="567"/>
        <w:jc w:val="both"/>
        <w:rPr>
          <w:rFonts w:eastAsia="Calibri"/>
          <w:lang w:eastAsia="en-US"/>
        </w:rPr>
      </w:pPr>
      <w:r w:rsidRPr="003E0C99">
        <w:rPr>
          <w:rFonts w:eastAsia="Calibri"/>
          <w:lang w:eastAsia="en-US"/>
        </w:rPr>
        <w:t xml:space="preserve">Деятельность ДОУ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w:t>
      </w:r>
      <w:proofErr w:type="spellStart"/>
      <w:r w:rsidRPr="003E0C99">
        <w:rPr>
          <w:rFonts w:eastAsia="Calibri"/>
          <w:lang w:eastAsia="en-US"/>
        </w:rPr>
        <w:t>разноуровневой</w:t>
      </w:r>
      <w:proofErr w:type="spellEnd"/>
      <w:r w:rsidRPr="003E0C99">
        <w:rPr>
          <w:rFonts w:eastAsia="Calibri"/>
          <w:lang w:eastAsia="en-US"/>
        </w:rPr>
        <w:t xml:space="preserve"> организацией, культурно-творческой направленностью и использованием постоянно расширяющегося потенциала развития.</w:t>
      </w:r>
    </w:p>
    <w:p w:rsidR="007239E5" w:rsidRPr="003E0C99" w:rsidRDefault="007239E5" w:rsidP="007239E5">
      <w:pPr>
        <w:shd w:val="clear" w:color="auto" w:fill="FFFFFF"/>
        <w:autoSpaceDE w:val="0"/>
        <w:autoSpaceDN w:val="0"/>
        <w:adjustRightInd w:val="0"/>
        <w:ind w:firstLine="567"/>
        <w:jc w:val="both"/>
      </w:pPr>
      <w:r w:rsidRPr="003E0C99">
        <w:t>Анализ жизнедеятельности ДОУ за период 2014-2018 гг. строится на базовой структуре ДОУ, и мы рассматриваем его как основно</w:t>
      </w:r>
      <w:r w:rsidR="00D608E6" w:rsidRPr="003E0C99">
        <w:t>й ресурс в создании комплекса МАДОУ № 407</w:t>
      </w:r>
      <w:r w:rsidRPr="003E0C99">
        <w:t>. За данный период работы педагогами ДОУ:</w:t>
      </w:r>
    </w:p>
    <w:p w:rsidR="00D608E6" w:rsidRPr="003E0C99" w:rsidRDefault="007239E5" w:rsidP="00F06539">
      <w:pPr>
        <w:numPr>
          <w:ilvl w:val="0"/>
          <w:numId w:val="13"/>
        </w:numPr>
        <w:shd w:val="clear" w:color="auto" w:fill="FFFFFF"/>
        <w:autoSpaceDE w:val="0"/>
        <w:autoSpaceDN w:val="0"/>
        <w:adjustRightInd w:val="0"/>
        <w:ind w:left="426" w:hanging="426"/>
        <w:jc w:val="both"/>
      </w:pPr>
      <w:r w:rsidRPr="003E0C99">
        <w:t>ра</w:t>
      </w:r>
      <w:r w:rsidR="00D608E6" w:rsidRPr="003E0C99">
        <w:t>зработаны и реализовываются ООП.</w:t>
      </w:r>
    </w:p>
    <w:p w:rsidR="007239E5" w:rsidRPr="003E0C99" w:rsidRDefault="007239E5" w:rsidP="00F06539">
      <w:pPr>
        <w:numPr>
          <w:ilvl w:val="0"/>
          <w:numId w:val="13"/>
        </w:numPr>
        <w:shd w:val="clear" w:color="auto" w:fill="FFFFFF"/>
        <w:autoSpaceDE w:val="0"/>
        <w:autoSpaceDN w:val="0"/>
        <w:adjustRightInd w:val="0"/>
        <w:ind w:left="426" w:hanging="426"/>
        <w:jc w:val="both"/>
      </w:pPr>
      <w:r w:rsidRPr="003E0C99">
        <w:t>реализовываются парциальные программы, отраженные в части, формируемой участниками образовательных отношений</w:t>
      </w:r>
    </w:p>
    <w:p w:rsidR="007A4FC0" w:rsidRPr="003E0C99" w:rsidRDefault="007239E5" w:rsidP="00F06539">
      <w:pPr>
        <w:pStyle w:val="a6"/>
        <w:numPr>
          <w:ilvl w:val="0"/>
          <w:numId w:val="28"/>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«Цветные ладошки»: Программа художественного воспитания, обучения и развития детей 2-7 лет под редакцией Лыковой И.А.;</w:t>
      </w:r>
    </w:p>
    <w:p w:rsidR="007A4FC0" w:rsidRPr="003E0C99" w:rsidRDefault="007239E5" w:rsidP="00F06539">
      <w:pPr>
        <w:pStyle w:val="a6"/>
        <w:numPr>
          <w:ilvl w:val="0"/>
          <w:numId w:val="28"/>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«Юный эколог»</w:t>
      </w:r>
      <w:r w:rsidR="007A4FC0" w:rsidRPr="003E0C99">
        <w:rPr>
          <w:rFonts w:ascii="Times New Roman" w:hAnsi="Times New Roman" w:cs="Times New Roman"/>
          <w:sz w:val="24"/>
          <w:szCs w:val="24"/>
        </w:rPr>
        <w:t xml:space="preserve"> под редакцией Н.С. Николаевой</w:t>
      </w:r>
      <w:proofErr w:type="gramStart"/>
      <w:r w:rsidR="007A4FC0" w:rsidRPr="003E0C99">
        <w:rPr>
          <w:rFonts w:ascii="Times New Roman" w:hAnsi="Times New Roman" w:cs="Times New Roman"/>
          <w:sz w:val="24"/>
          <w:szCs w:val="24"/>
        </w:rPr>
        <w:t>,«</w:t>
      </w:r>
      <w:proofErr w:type="gramEnd"/>
      <w:r w:rsidR="007A4FC0" w:rsidRPr="003E0C99">
        <w:rPr>
          <w:rFonts w:ascii="Times New Roman" w:hAnsi="Times New Roman" w:cs="Times New Roman"/>
          <w:sz w:val="24"/>
          <w:szCs w:val="24"/>
        </w:rPr>
        <w:t>Я и природа» Н.А. Рыжовой Программы</w:t>
      </w:r>
      <w:r w:rsidRPr="003E0C99">
        <w:rPr>
          <w:rFonts w:ascii="Times New Roman" w:hAnsi="Times New Roman" w:cs="Times New Roman"/>
          <w:sz w:val="24"/>
          <w:szCs w:val="24"/>
        </w:rPr>
        <w:t xml:space="preserve"> экологического воспитания дошкольников с 3-7 ле</w:t>
      </w:r>
      <w:r w:rsidR="007A4FC0" w:rsidRPr="003E0C99">
        <w:rPr>
          <w:rFonts w:ascii="Times New Roman" w:hAnsi="Times New Roman" w:cs="Times New Roman"/>
          <w:sz w:val="24"/>
          <w:szCs w:val="24"/>
        </w:rPr>
        <w:t>т;</w:t>
      </w:r>
    </w:p>
    <w:p w:rsidR="007A4FC0" w:rsidRPr="003E0C99" w:rsidRDefault="007A4FC0" w:rsidP="00F06539">
      <w:pPr>
        <w:pStyle w:val="a6"/>
        <w:numPr>
          <w:ilvl w:val="0"/>
          <w:numId w:val="28"/>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Программа «Основы безопасности детей дошкольного возраста» Н.Н. Авдеева, О.А. Князева, Н.Н. Авдеева, Р.Б. </w:t>
      </w:r>
      <w:proofErr w:type="spellStart"/>
      <w:r w:rsidRPr="003E0C99">
        <w:rPr>
          <w:rFonts w:ascii="Times New Roman" w:hAnsi="Times New Roman" w:cs="Times New Roman"/>
          <w:sz w:val="24"/>
          <w:szCs w:val="24"/>
        </w:rPr>
        <w:t>Стеркина</w:t>
      </w:r>
      <w:proofErr w:type="spellEnd"/>
      <w:r w:rsidRPr="003E0C99">
        <w:rPr>
          <w:rFonts w:ascii="Times New Roman" w:hAnsi="Times New Roman" w:cs="Times New Roman"/>
          <w:sz w:val="24"/>
          <w:szCs w:val="24"/>
        </w:rPr>
        <w:t>;</w:t>
      </w:r>
    </w:p>
    <w:p w:rsidR="007A4FC0" w:rsidRPr="003E0C99" w:rsidRDefault="007A4FC0" w:rsidP="00F06539">
      <w:pPr>
        <w:pStyle w:val="a6"/>
        <w:numPr>
          <w:ilvl w:val="0"/>
          <w:numId w:val="28"/>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«Математические ступеньки» Колесникова Е.</w:t>
      </w:r>
      <w:proofErr w:type="gramStart"/>
      <w:r w:rsidRPr="003E0C99">
        <w:rPr>
          <w:rFonts w:ascii="Times New Roman" w:hAnsi="Times New Roman" w:cs="Times New Roman"/>
          <w:sz w:val="24"/>
          <w:szCs w:val="24"/>
        </w:rPr>
        <w:t>В</w:t>
      </w:r>
      <w:proofErr w:type="gramEnd"/>
      <w:r w:rsidRPr="003E0C99">
        <w:rPr>
          <w:rFonts w:ascii="Times New Roman" w:hAnsi="Times New Roman" w:cs="Times New Roman"/>
          <w:sz w:val="24"/>
          <w:szCs w:val="24"/>
        </w:rPr>
        <w:t xml:space="preserve">, «Раз-ступенька, два-ступенька» </w:t>
      </w:r>
      <w:proofErr w:type="spellStart"/>
      <w:r w:rsidRPr="003E0C99">
        <w:rPr>
          <w:rFonts w:ascii="Times New Roman" w:hAnsi="Times New Roman" w:cs="Times New Roman"/>
          <w:sz w:val="24"/>
          <w:szCs w:val="24"/>
        </w:rPr>
        <w:t>Л.Г.Петерсон</w:t>
      </w:r>
      <w:proofErr w:type="spellEnd"/>
      <w:r w:rsidRPr="003E0C99">
        <w:rPr>
          <w:rFonts w:ascii="Times New Roman" w:hAnsi="Times New Roman" w:cs="Times New Roman"/>
          <w:sz w:val="24"/>
          <w:szCs w:val="24"/>
        </w:rPr>
        <w:t xml:space="preserve">, </w:t>
      </w:r>
      <w:proofErr w:type="spellStart"/>
      <w:r w:rsidRPr="003E0C99">
        <w:rPr>
          <w:rFonts w:ascii="Times New Roman" w:hAnsi="Times New Roman" w:cs="Times New Roman"/>
          <w:sz w:val="24"/>
          <w:szCs w:val="24"/>
        </w:rPr>
        <w:t>Н.П.Холина</w:t>
      </w:r>
      <w:proofErr w:type="spellEnd"/>
      <w:r w:rsidRPr="003E0C99">
        <w:rPr>
          <w:rFonts w:ascii="Times New Roman" w:hAnsi="Times New Roman" w:cs="Times New Roman"/>
          <w:sz w:val="24"/>
          <w:szCs w:val="24"/>
        </w:rPr>
        <w:t>;</w:t>
      </w:r>
    </w:p>
    <w:p w:rsidR="007A4FC0" w:rsidRPr="003E0C99" w:rsidRDefault="007A4FC0" w:rsidP="00F06539">
      <w:pPr>
        <w:pStyle w:val="a6"/>
        <w:numPr>
          <w:ilvl w:val="0"/>
          <w:numId w:val="28"/>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Программа развития речи детей дошкольного возраста в детском саду. О.С.Ушакова;</w:t>
      </w:r>
    </w:p>
    <w:p w:rsidR="007A4FC0" w:rsidRPr="003E0C99" w:rsidRDefault="007A4FC0" w:rsidP="00F06539">
      <w:pPr>
        <w:pStyle w:val="a6"/>
        <w:numPr>
          <w:ilvl w:val="0"/>
          <w:numId w:val="28"/>
        </w:numPr>
        <w:spacing w:line="240" w:lineRule="auto"/>
        <w:rPr>
          <w:rFonts w:ascii="Times New Roman" w:hAnsi="Times New Roman" w:cs="Times New Roman"/>
          <w:sz w:val="24"/>
          <w:szCs w:val="24"/>
        </w:rPr>
      </w:pPr>
      <w:r w:rsidRPr="003E0C99">
        <w:rPr>
          <w:rFonts w:ascii="Times New Roman" w:hAnsi="Times New Roman" w:cs="Times New Roman"/>
          <w:sz w:val="24"/>
          <w:szCs w:val="24"/>
        </w:rPr>
        <w:t xml:space="preserve">Программа  Н.В. </w:t>
      </w:r>
      <w:proofErr w:type="spellStart"/>
      <w:r w:rsidRPr="003E0C99">
        <w:rPr>
          <w:rFonts w:ascii="Times New Roman" w:hAnsi="Times New Roman" w:cs="Times New Roman"/>
          <w:sz w:val="24"/>
          <w:szCs w:val="24"/>
        </w:rPr>
        <w:t>Нищевой</w:t>
      </w:r>
      <w:proofErr w:type="spellEnd"/>
      <w:r w:rsidRPr="003E0C99">
        <w:rPr>
          <w:rFonts w:ascii="Times New Roman" w:hAnsi="Times New Roman" w:cs="Times New Roman"/>
          <w:sz w:val="24"/>
          <w:szCs w:val="24"/>
        </w:rPr>
        <w:t xml:space="preserve"> «Комплексная образовательная программа </w:t>
      </w:r>
      <w:proofErr w:type="gramStart"/>
      <w:r w:rsidRPr="003E0C99">
        <w:rPr>
          <w:rFonts w:ascii="Times New Roman" w:hAnsi="Times New Roman" w:cs="Times New Roman"/>
          <w:sz w:val="24"/>
          <w:szCs w:val="24"/>
        </w:rPr>
        <w:t>ДО</w:t>
      </w:r>
      <w:proofErr w:type="gramEnd"/>
      <w:r w:rsidR="00705777">
        <w:rPr>
          <w:rFonts w:ascii="Times New Roman" w:hAnsi="Times New Roman" w:cs="Times New Roman"/>
          <w:sz w:val="24"/>
          <w:szCs w:val="24"/>
        </w:rPr>
        <w:t xml:space="preserve"> </w:t>
      </w:r>
      <w:proofErr w:type="gramStart"/>
      <w:r w:rsidRPr="003E0C99">
        <w:rPr>
          <w:rFonts w:ascii="Times New Roman" w:hAnsi="Times New Roman" w:cs="Times New Roman"/>
          <w:sz w:val="24"/>
          <w:szCs w:val="24"/>
        </w:rPr>
        <w:t>для</w:t>
      </w:r>
      <w:proofErr w:type="gramEnd"/>
      <w:r w:rsidRPr="003E0C99">
        <w:rPr>
          <w:rFonts w:ascii="Times New Roman" w:hAnsi="Times New Roman" w:cs="Times New Roman"/>
          <w:sz w:val="24"/>
          <w:szCs w:val="24"/>
        </w:rPr>
        <w:t xml:space="preserve"> детей с тяжелыми нарушениями в речи (общим недоразвитием речи) с 3 до 7 лет»</w:t>
      </w:r>
      <w:r w:rsidR="007353DF" w:rsidRPr="003E0C99">
        <w:rPr>
          <w:rFonts w:ascii="Times New Roman" w:hAnsi="Times New Roman" w:cs="Times New Roman"/>
          <w:sz w:val="24"/>
          <w:szCs w:val="24"/>
        </w:rPr>
        <w:t>;</w:t>
      </w:r>
    </w:p>
    <w:p w:rsidR="007353DF" w:rsidRPr="003E0C99" w:rsidRDefault="007353DF" w:rsidP="00F06539">
      <w:pPr>
        <w:pStyle w:val="a6"/>
        <w:numPr>
          <w:ilvl w:val="0"/>
          <w:numId w:val="28"/>
        </w:numPr>
        <w:spacing w:line="240" w:lineRule="auto"/>
        <w:rPr>
          <w:rFonts w:ascii="Times New Roman" w:hAnsi="Times New Roman" w:cs="Times New Roman"/>
          <w:sz w:val="24"/>
          <w:szCs w:val="24"/>
        </w:rPr>
      </w:pPr>
      <w:r w:rsidRPr="003E0C99">
        <w:rPr>
          <w:rFonts w:ascii="Times New Roman" w:hAnsi="Times New Roman" w:cs="Times New Roman"/>
          <w:sz w:val="24"/>
          <w:szCs w:val="24"/>
        </w:rPr>
        <w:t>Приобщение детей к истокам русской народной культуры, О.Л.Князева;</w:t>
      </w:r>
    </w:p>
    <w:p w:rsidR="007A4FC0" w:rsidRPr="003E0C99" w:rsidRDefault="007A4FC0" w:rsidP="00F06539">
      <w:pPr>
        <w:pStyle w:val="a6"/>
        <w:numPr>
          <w:ilvl w:val="0"/>
          <w:numId w:val="28"/>
        </w:numPr>
        <w:spacing w:line="240" w:lineRule="auto"/>
        <w:rPr>
          <w:rFonts w:ascii="Times New Roman" w:hAnsi="Times New Roman" w:cs="Times New Roman"/>
          <w:sz w:val="24"/>
          <w:szCs w:val="24"/>
        </w:rPr>
      </w:pPr>
      <w:r w:rsidRPr="003E0C99">
        <w:rPr>
          <w:rFonts w:ascii="Times New Roman" w:hAnsi="Times New Roman" w:cs="Times New Roman"/>
          <w:sz w:val="24"/>
          <w:szCs w:val="24"/>
        </w:rPr>
        <w:t>«Физическая культура - дошкольникам» Л.Д. Глазыриной;</w:t>
      </w:r>
    </w:p>
    <w:p w:rsidR="007353DF" w:rsidRPr="003E0C99" w:rsidRDefault="007239E5" w:rsidP="00F06539">
      <w:pPr>
        <w:pStyle w:val="a6"/>
        <w:numPr>
          <w:ilvl w:val="0"/>
          <w:numId w:val="28"/>
        </w:numPr>
        <w:spacing w:line="240" w:lineRule="auto"/>
        <w:jc w:val="both"/>
        <w:rPr>
          <w:rFonts w:ascii="Times New Roman" w:eastAsia="Times New Roman" w:hAnsi="Times New Roman" w:cs="Times New Roman"/>
          <w:sz w:val="24"/>
          <w:szCs w:val="24"/>
          <w:lang w:eastAsia="ru-RU"/>
        </w:rPr>
      </w:pPr>
      <w:r w:rsidRPr="003E0C99">
        <w:rPr>
          <w:rFonts w:ascii="Times New Roman" w:hAnsi="Times New Roman" w:cs="Times New Roman"/>
          <w:sz w:val="24"/>
          <w:szCs w:val="24"/>
        </w:rPr>
        <w:t xml:space="preserve">Вариативная часть программы разработана в соответствии с Региональной программой дошкольного образования под ред. Р.К. </w:t>
      </w:r>
      <w:proofErr w:type="spellStart"/>
      <w:r w:rsidRPr="003E0C99">
        <w:rPr>
          <w:rFonts w:ascii="Times New Roman" w:hAnsi="Times New Roman" w:cs="Times New Roman"/>
          <w:sz w:val="24"/>
          <w:szCs w:val="24"/>
        </w:rPr>
        <w:t>Шаеховой</w:t>
      </w:r>
      <w:proofErr w:type="spellEnd"/>
      <w:r w:rsidRPr="003E0C99">
        <w:rPr>
          <w:rFonts w:ascii="Times New Roman" w:hAnsi="Times New Roman" w:cs="Times New Roman"/>
          <w:sz w:val="24"/>
          <w:szCs w:val="24"/>
        </w:rPr>
        <w:t>. С целью эффективного обучения татарскому (русскому) языку используется УМК «</w:t>
      </w:r>
      <w:proofErr w:type="spellStart"/>
      <w:r w:rsidRPr="003E0C99">
        <w:rPr>
          <w:rFonts w:ascii="Times New Roman" w:hAnsi="Times New Roman" w:cs="Times New Roman"/>
          <w:sz w:val="24"/>
          <w:szCs w:val="24"/>
        </w:rPr>
        <w:t>Тугантелдэсейлэшэбез</w:t>
      </w:r>
      <w:proofErr w:type="spellEnd"/>
      <w:r w:rsidRPr="003E0C99">
        <w:rPr>
          <w:rFonts w:ascii="Times New Roman" w:hAnsi="Times New Roman" w:cs="Times New Roman"/>
          <w:sz w:val="24"/>
          <w:szCs w:val="24"/>
        </w:rPr>
        <w:t xml:space="preserve">» (авторы Ф.В., </w:t>
      </w:r>
      <w:proofErr w:type="spellStart"/>
      <w:r w:rsidRPr="003E0C99">
        <w:rPr>
          <w:rFonts w:ascii="Times New Roman" w:hAnsi="Times New Roman" w:cs="Times New Roman"/>
          <w:sz w:val="24"/>
          <w:szCs w:val="24"/>
        </w:rPr>
        <w:t>Зарипова</w:t>
      </w:r>
      <w:proofErr w:type="spellEnd"/>
      <w:r w:rsidRPr="003E0C99">
        <w:rPr>
          <w:rFonts w:ascii="Times New Roman" w:hAnsi="Times New Roman" w:cs="Times New Roman"/>
          <w:sz w:val="24"/>
          <w:szCs w:val="24"/>
        </w:rPr>
        <w:t xml:space="preserve"> З.М.), «Изучаем русский язык» (автор </w:t>
      </w:r>
      <w:proofErr w:type="spellStart"/>
      <w:r w:rsidRPr="003E0C99">
        <w:rPr>
          <w:rFonts w:ascii="Times New Roman" w:hAnsi="Times New Roman" w:cs="Times New Roman"/>
          <w:sz w:val="24"/>
          <w:szCs w:val="24"/>
        </w:rPr>
        <w:t>Гаффарова</w:t>
      </w:r>
      <w:proofErr w:type="spellEnd"/>
      <w:r w:rsidRPr="003E0C99">
        <w:rPr>
          <w:rFonts w:ascii="Times New Roman" w:hAnsi="Times New Roman" w:cs="Times New Roman"/>
          <w:sz w:val="24"/>
          <w:szCs w:val="24"/>
        </w:rPr>
        <w:t xml:space="preserve"> С.М.), «Говорим по-татарски» (автор </w:t>
      </w:r>
      <w:proofErr w:type="spellStart"/>
      <w:r w:rsidRPr="003E0C99">
        <w:rPr>
          <w:rFonts w:ascii="Times New Roman" w:hAnsi="Times New Roman" w:cs="Times New Roman"/>
          <w:sz w:val="24"/>
          <w:szCs w:val="24"/>
        </w:rPr>
        <w:t>Зарипова</w:t>
      </w:r>
      <w:proofErr w:type="spellEnd"/>
      <w:r w:rsidRPr="003E0C99">
        <w:rPr>
          <w:rFonts w:ascii="Times New Roman" w:hAnsi="Times New Roman" w:cs="Times New Roman"/>
          <w:sz w:val="24"/>
          <w:szCs w:val="24"/>
        </w:rPr>
        <w:t xml:space="preserve"> З.М.).</w:t>
      </w:r>
    </w:p>
    <w:p w:rsidR="007353DF" w:rsidRPr="003E0C99"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proofErr w:type="gramStart"/>
      <w:r w:rsidRPr="003E0C99">
        <w:rPr>
          <w:rFonts w:ascii="Times New Roman" w:hAnsi="Times New Roman" w:cs="Times New Roman"/>
          <w:sz w:val="24"/>
          <w:szCs w:val="24"/>
        </w:rPr>
        <w:t>и</w:t>
      </w:r>
      <w:proofErr w:type="gramEnd"/>
      <w:r w:rsidRPr="003E0C99">
        <w:rPr>
          <w:rFonts w:ascii="Times New Roman" w:hAnsi="Times New Roman" w:cs="Times New Roman"/>
          <w:sz w:val="24"/>
          <w:szCs w:val="24"/>
        </w:rPr>
        <w:t xml:space="preserve">спользуются новые форм работы с детьми, направленные на реализацию индивидуализации образовательного процесса; </w:t>
      </w:r>
    </w:p>
    <w:p w:rsidR="007353DF" w:rsidRPr="003E0C99"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3E0C99">
        <w:rPr>
          <w:rFonts w:ascii="Times New Roman" w:hAnsi="Times New Roman" w:cs="Times New Roman"/>
          <w:sz w:val="24"/>
          <w:szCs w:val="24"/>
        </w:rPr>
        <w:t>создана система методического сопровождения деятельности педагогов, которая способствует повышению качества услуг в сфере образования;</w:t>
      </w:r>
    </w:p>
    <w:p w:rsidR="007353DF" w:rsidRPr="003E0C99"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3E0C99">
        <w:rPr>
          <w:rFonts w:ascii="Times New Roman" w:hAnsi="Times New Roman" w:cs="Times New Roman"/>
          <w:sz w:val="24"/>
          <w:szCs w:val="24"/>
        </w:rPr>
        <w:t xml:space="preserve">разработаны критерии оценки качества образования для всех участников образовательного процесса; </w:t>
      </w:r>
    </w:p>
    <w:p w:rsidR="007239E5" w:rsidRPr="003E0C99" w:rsidRDefault="007239E5" w:rsidP="00F06539">
      <w:pPr>
        <w:pStyle w:val="a6"/>
        <w:numPr>
          <w:ilvl w:val="0"/>
          <w:numId w:val="27"/>
        </w:numPr>
        <w:spacing w:after="0" w:line="240" w:lineRule="auto"/>
        <w:ind w:left="360"/>
        <w:jc w:val="both"/>
        <w:rPr>
          <w:rFonts w:ascii="Times New Roman" w:eastAsia="Times New Roman" w:hAnsi="Times New Roman" w:cs="Times New Roman"/>
          <w:sz w:val="24"/>
          <w:szCs w:val="24"/>
          <w:lang w:eastAsia="ru-RU"/>
        </w:rPr>
      </w:pPr>
      <w:r w:rsidRPr="003E0C99">
        <w:rPr>
          <w:rFonts w:ascii="Times New Roman" w:hAnsi="Times New Roman" w:cs="Times New Roman"/>
          <w:sz w:val="24"/>
          <w:szCs w:val="24"/>
        </w:rPr>
        <w:t xml:space="preserve">родителям предоставлены  новые формы услуг в сфере образования, т.е. привлечены в ДОУ другие специалисты – учитель английского, работники искусства, преподаватель хореографии, тренера по каратэ и </w:t>
      </w:r>
      <w:r w:rsidR="00D608E6" w:rsidRPr="003E0C99">
        <w:rPr>
          <w:rFonts w:ascii="Times New Roman" w:hAnsi="Times New Roman" w:cs="Times New Roman"/>
          <w:sz w:val="24"/>
          <w:szCs w:val="24"/>
        </w:rPr>
        <w:t>футболу.</w:t>
      </w:r>
    </w:p>
    <w:p w:rsidR="002F3CC1" w:rsidRPr="003E0C99" w:rsidRDefault="002F3CC1" w:rsidP="002F3CC1">
      <w:pPr>
        <w:pStyle w:val="a6"/>
        <w:spacing w:after="0" w:line="240" w:lineRule="auto"/>
        <w:ind w:left="360"/>
        <w:jc w:val="both"/>
        <w:rPr>
          <w:rFonts w:ascii="Times New Roman" w:eastAsia="Times New Roman" w:hAnsi="Times New Roman" w:cs="Times New Roman"/>
          <w:sz w:val="24"/>
          <w:szCs w:val="24"/>
          <w:lang w:eastAsia="ru-RU"/>
        </w:rPr>
      </w:pPr>
    </w:p>
    <w:p w:rsidR="007239E5" w:rsidRPr="003E0C99" w:rsidRDefault="007239E5" w:rsidP="007239E5">
      <w:pPr>
        <w:shd w:val="clear" w:color="auto" w:fill="FFFFFF"/>
        <w:tabs>
          <w:tab w:val="left" w:pos="284"/>
        </w:tabs>
        <w:autoSpaceDE w:val="0"/>
        <w:autoSpaceDN w:val="0"/>
        <w:adjustRightInd w:val="0"/>
        <w:jc w:val="center"/>
        <w:rPr>
          <w:b/>
          <w:bCs/>
        </w:rPr>
      </w:pPr>
      <w:r w:rsidRPr="003E0C99">
        <w:rPr>
          <w:b/>
          <w:bCs/>
        </w:rPr>
        <w:t>3.3.</w:t>
      </w:r>
      <w:r w:rsidRPr="003E0C99">
        <w:rPr>
          <w:b/>
          <w:bCs/>
        </w:rPr>
        <w:tab/>
        <w:t>Анализ результатов образовательного процесса</w:t>
      </w:r>
    </w:p>
    <w:p w:rsidR="007239E5" w:rsidRPr="003E0C99" w:rsidRDefault="000B3748" w:rsidP="000B3748">
      <w:pPr>
        <w:shd w:val="clear" w:color="auto" w:fill="FFFFFF"/>
        <w:autoSpaceDE w:val="0"/>
        <w:autoSpaceDN w:val="0"/>
        <w:adjustRightInd w:val="0"/>
        <w:ind w:left="2978"/>
        <w:rPr>
          <w:b/>
        </w:rPr>
      </w:pPr>
      <w:r w:rsidRPr="003E0C99">
        <w:rPr>
          <w:b/>
        </w:rPr>
        <w:t>3.</w:t>
      </w:r>
      <w:r w:rsidR="006C06D4" w:rsidRPr="003E0C99">
        <w:rPr>
          <w:b/>
        </w:rPr>
        <w:t>3.</w:t>
      </w:r>
      <w:r w:rsidRPr="003E0C99">
        <w:rPr>
          <w:b/>
        </w:rPr>
        <w:t>1.</w:t>
      </w:r>
      <w:r w:rsidR="007239E5" w:rsidRPr="003E0C99">
        <w:rPr>
          <w:b/>
        </w:rPr>
        <w:t>Физическое развитие</w:t>
      </w:r>
    </w:p>
    <w:p w:rsidR="00E9471E" w:rsidRPr="003E0C99" w:rsidRDefault="00E9471E" w:rsidP="00E9471E">
      <w:pPr>
        <w:shd w:val="clear" w:color="auto" w:fill="FFFFFF"/>
        <w:autoSpaceDE w:val="0"/>
        <w:autoSpaceDN w:val="0"/>
        <w:adjustRightInd w:val="0"/>
        <w:ind w:firstLine="567"/>
        <w:jc w:val="both"/>
      </w:pPr>
      <w:r w:rsidRPr="003E0C99">
        <w:t xml:space="preserve">В последние годы проблема физического воспитания детей дошкольного возраста приобрела особую значимость. К сожалению, приходится констатировать факт, что современные условия жизни (комфорт, автоматизация, компьютеризация) зачастую связаны с неоправданным уменьшением двигательной активности и потерей интереса к занятиям физической культурой и спортом. Несмотря на то, что в образовательных учреждениях проводится целенаправленная работа по физическому развитию, надо признать, что современному обществу </w:t>
      </w:r>
      <w:proofErr w:type="gramStart"/>
      <w:r w:rsidRPr="003E0C99">
        <w:t>характерны</w:t>
      </w:r>
      <w:proofErr w:type="gramEnd"/>
      <w:r w:rsidRPr="003E0C99">
        <w:t xml:space="preserve"> гипокинезия, гиподинамия. </w:t>
      </w:r>
    </w:p>
    <w:p w:rsidR="00A87FED" w:rsidRPr="003E0C99" w:rsidRDefault="00A87FED" w:rsidP="00A87FED">
      <w:pPr>
        <w:widowControl w:val="0"/>
        <w:ind w:firstLine="502"/>
        <w:jc w:val="both"/>
        <w:rPr>
          <w:snapToGrid w:val="0"/>
          <w:color w:val="000000"/>
        </w:rPr>
      </w:pPr>
      <w:r w:rsidRPr="003E0C99">
        <w:rPr>
          <w:snapToGrid w:val="0"/>
          <w:color w:val="000000"/>
        </w:rPr>
        <w:t>Для реализации задачи направленной на укрепление здоровья, развитие двигательных навыков и гигиенической культуры детей, формирование представлений о здоровом образе жизни проводятся консультации, семинары-практикумы, мастер-классы для педагогов. Данные мероприятия способствуют повышению компетенции воспитателей по вопросу организации и проведения физкультурно-оздоровительных мероприятий.</w:t>
      </w:r>
    </w:p>
    <w:p w:rsidR="00D608E6" w:rsidRPr="003E0C99" w:rsidRDefault="00A87FED" w:rsidP="00A87FED">
      <w:pPr>
        <w:widowControl w:val="0"/>
        <w:ind w:firstLine="502"/>
        <w:jc w:val="both"/>
        <w:rPr>
          <w:snapToGrid w:val="0"/>
          <w:color w:val="000000"/>
        </w:rPr>
      </w:pPr>
      <w:r w:rsidRPr="003E0C99">
        <w:rPr>
          <w:snapToGrid w:val="0"/>
          <w:color w:val="000000"/>
        </w:rPr>
        <w:lastRenderedPageBreak/>
        <w:t xml:space="preserve">В период эпидемии каждый  год проводятся мероприятия по профилактике вирусных заболеваний: использование </w:t>
      </w:r>
      <w:r w:rsidR="00705777" w:rsidRPr="003E0C99">
        <w:rPr>
          <w:snapToGrid w:val="0"/>
          <w:color w:val="000000"/>
        </w:rPr>
        <w:t>эндо назально</w:t>
      </w:r>
      <w:r w:rsidR="00705777">
        <w:rPr>
          <w:snapToGrid w:val="0"/>
          <w:color w:val="000000"/>
        </w:rPr>
        <w:t xml:space="preserve"> </w:t>
      </w:r>
      <w:r w:rsidRPr="003E0C99">
        <w:rPr>
          <w:snapToGrid w:val="0"/>
          <w:color w:val="000000"/>
        </w:rPr>
        <w:t>оксолиновую мазь</w:t>
      </w:r>
      <w:r w:rsidR="00D608E6" w:rsidRPr="003E0C99">
        <w:rPr>
          <w:snapToGrid w:val="0"/>
          <w:color w:val="000000"/>
        </w:rPr>
        <w:t>.</w:t>
      </w:r>
    </w:p>
    <w:p w:rsidR="00A87FED" w:rsidRPr="003E0C99" w:rsidRDefault="00A87FED" w:rsidP="00A87FED">
      <w:pPr>
        <w:widowControl w:val="0"/>
        <w:ind w:firstLine="502"/>
        <w:jc w:val="both"/>
        <w:rPr>
          <w:snapToGrid w:val="0"/>
          <w:color w:val="000000"/>
        </w:rPr>
      </w:pPr>
      <w:r w:rsidRPr="003E0C99">
        <w:rPr>
          <w:snapToGrid w:val="0"/>
          <w:color w:val="000000"/>
        </w:rPr>
        <w:t>В г</w:t>
      </w:r>
      <w:r w:rsidR="0078523B" w:rsidRPr="003E0C99">
        <w:rPr>
          <w:snapToGrid w:val="0"/>
          <w:color w:val="000000"/>
        </w:rPr>
        <w:t>руппах большое внимание уделя</w:t>
      </w:r>
      <w:r w:rsidRPr="003E0C99">
        <w:rPr>
          <w:snapToGrid w:val="0"/>
          <w:color w:val="000000"/>
        </w:rPr>
        <w:t>ется двигательной активности детей. Работа по физическому развитию включала:</w:t>
      </w:r>
    </w:p>
    <w:p w:rsidR="00A87FED" w:rsidRPr="003E0C99" w:rsidRDefault="00A87FED" w:rsidP="00A87FED">
      <w:pPr>
        <w:widowControl w:val="0"/>
        <w:ind w:firstLine="502"/>
        <w:jc w:val="both"/>
        <w:rPr>
          <w:snapToGrid w:val="0"/>
          <w:color w:val="000000"/>
        </w:rPr>
      </w:pPr>
      <w:r w:rsidRPr="003E0C99">
        <w:rPr>
          <w:snapToGrid w:val="0"/>
          <w:color w:val="000000"/>
        </w:rPr>
        <w:t>- утреннюю гимнастику;</w:t>
      </w:r>
    </w:p>
    <w:p w:rsidR="00A87FED" w:rsidRPr="003E0C99" w:rsidRDefault="00A87FED" w:rsidP="00A87FED">
      <w:pPr>
        <w:widowControl w:val="0"/>
        <w:ind w:firstLine="502"/>
        <w:jc w:val="both"/>
        <w:rPr>
          <w:snapToGrid w:val="0"/>
          <w:color w:val="000000"/>
        </w:rPr>
      </w:pPr>
      <w:r w:rsidRPr="003E0C99">
        <w:rPr>
          <w:snapToGrid w:val="0"/>
          <w:color w:val="000000"/>
        </w:rPr>
        <w:t>- физкультурные занятия с компонентом корригирующих у</w:t>
      </w:r>
      <w:r w:rsidR="002F3CC1" w:rsidRPr="003E0C99">
        <w:rPr>
          <w:snapToGrid w:val="0"/>
          <w:color w:val="000000"/>
        </w:rPr>
        <w:t>пражнений по профилактике плоскостопия</w:t>
      </w:r>
      <w:r w:rsidRPr="003E0C99">
        <w:rPr>
          <w:snapToGrid w:val="0"/>
          <w:color w:val="000000"/>
        </w:rPr>
        <w:t>, сколиоза;</w:t>
      </w:r>
    </w:p>
    <w:p w:rsidR="00A87FED" w:rsidRPr="003E0C99" w:rsidRDefault="00A87FED" w:rsidP="00A87FED">
      <w:pPr>
        <w:widowControl w:val="0"/>
        <w:ind w:firstLine="502"/>
        <w:jc w:val="both"/>
        <w:rPr>
          <w:snapToGrid w:val="0"/>
          <w:color w:val="000000"/>
        </w:rPr>
      </w:pPr>
      <w:r w:rsidRPr="003E0C99">
        <w:rPr>
          <w:snapToGrid w:val="0"/>
          <w:color w:val="000000"/>
        </w:rPr>
        <w:t>- подвижные игры и игровые упражнения на улице;</w:t>
      </w:r>
    </w:p>
    <w:p w:rsidR="00776C13" w:rsidRPr="003E0C99" w:rsidRDefault="00A87FED" w:rsidP="00A87FED">
      <w:pPr>
        <w:widowControl w:val="0"/>
        <w:ind w:firstLine="502"/>
        <w:jc w:val="both"/>
      </w:pPr>
      <w:r w:rsidRPr="003E0C99">
        <w:rPr>
          <w:snapToGrid w:val="0"/>
          <w:color w:val="000000"/>
        </w:rPr>
        <w:t>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Для этого мы разработали соответствующий режим дня, где оздоровительные коррекционные мероприятия не нарушают образовательную деятельность. Учебная нагрузка днем дозируется с учетом состояния здоровья ребенка, в занятия включаются физкультминутки, элементы релаксации, упражнения для профилактики плоскостопия, нарушения осанки, 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p>
    <w:p w:rsidR="00A87FED" w:rsidRPr="003E0C99" w:rsidRDefault="00A87FED" w:rsidP="00776C13">
      <w:pPr>
        <w:widowControl w:val="0"/>
        <w:ind w:firstLine="502"/>
        <w:jc w:val="both"/>
        <w:rPr>
          <w:snapToGrid w:val="0"/>
          <w:color w:val="000000"/>
        </w:rPr>
      </w:pPr>
      <w:r w:rsidRPr="003E0C99">
        <w:rPr>
          <w:snapToGrid w:val="0"/>
          <w:color w:val="000000"/>
        </w:rPr>
        <w:t>Существенное место в решении задач физического развития и оздоровления занимали различные формы активного отдыха: спортивные досуги, праздники, дни  здоровья. Они помогали создать оптимальный двигательный режим, который способствовал повышению функциональных возможностей ребенка, улучшению его работоспособности и закаленности.</w:t>
      </w:r>
    </w:p>
    <w:p w:rsidR="007239E5" w:rsidRPr="003E0C99" w:rsidRDefault="007239E5" w:rsidP="007239E5">
      <w:pPr>
        <w:shd w:val="clear" w:color="auto" w:fill="FFFFFF"/>
        <w:autoSpaceDE w:val="0"/>
        <w:autoSpaceDN w:val="0"/>
        <w:adjustRightInd w:val="0"/>
        <w:ind w:firstLine="567"/>
        <w:jc w:val="both"/>
      </w:pPr>
      <w:r w:rsidRPr="003E0C99">
        <w:rPr>
          <w:b/>
          <w:bCs/>
          <w:color w:val="000000"/>
        </w:rPr>
        <w:t>Проведение спортивных праздников, досугов, развлечений</w:t>
      </w:r>
    </w:p>
    <w:p w:rsidR="000B3748" w:rsidRPr="003E0C99" w:rsidRDefault="007239E5" w:rsidP="007239E5">
      <w:pPr>
        <w:shd w:val="clear" w:color="auto" w:fill="FFFFFF"/>
        <w:autoSpaceDE w:val="0"/>
        <w:autoSpaceDN w:val="0"/>
        <w:adjustRightInd w:val="0"/>
        <w:ind w:firstLine="567"/>
        <w:jc w:val="both"/>
        <w:rPr>
          <w:color w:val="000000"/>
        </w:rPr>
      </w:pPr>
      <w:r w:rsidRPr="003E0C99">
        <w:rPr>
          <w:color w:val="000000"/>
        </w:rPr>
        <w:t>1.   Праздники проводятся в соревновательной или игровой форме, а также могут комбини</w:t>
      </w:r>
      <w:r w:rsidRPr="003E0C99">
        <w:rPr>
          <w:color w:val="000000"/>
        </w:rPr>
        <w:softHyphen/>
        <w:t>роваться с музыкальными праз</w:t>
      </w:r>
      <w:r w:rsidRPr="003E0C99">
        <w:rPr>
          <w:color w:val="000000"/>
        </w:rPr>
        <w:softHyphen/>
        <w:t xml:space="preserve">дниками, на которых дети поют и танцуют. </w:t>
      </w:r>
    </w:p>
    <w:p w:rsidR="007239E5" w:rsidRPr="003E0C99" w:rsidRDefault="007239E5" w:rsidP="007239E5">
      <w:pPr>
        <w:shd w:val="clear" w:color="auto" w:fill="FFFFFF"/>
        <w:autoSpaceDE w:val="0"/>
        <w:autoSpaceDN w:val="0"/>
        <w:adjustRightInd w:val="0"/>
        <w:ind w:firstLine="567"/>
        <w:jc w:val="both"/>
      </w:pPr>
      <w:r w:rsidRPr="003E0C99">
        <w:rPr>
          <w:color w:val="000000"/>
        </w:rPr>
        <w:t>2.  Большие спортивные праз</w:t>
      </w:r>
      <w:r w:rsidRPr="003E0C99">
        <w:rPr>
          <w:color w:val="000000"/>
        </w:rPr>
        <w:softHyphen/>
        <w:t>дники проводятся один раз за сезон, их особенность — симво</w:t>
      </w:r>
      <w:r w:rsidRPr="003E0C99">
        <w:rPr>
          <w:color w:val="000000"/>
        </w:rPr>
        <w:softHyphen/>
        <w:t>лическое   подведение  итогов, демонстрация того, чему дети научились    за    определенный период.</w:t>
      </w:r>
    </w:p>
    <w:p w:rsidR="007239E5" w:rsidRPr="003E0C99" w:rsidRDefault="007239E5" w:rsidP="007239E5">
      <w:pPr>
        <w:shd w:val="clear" w:color="auto" w:fill="FFFFFF"/>
        <w:autoSpaceDE w:val="0"/>
        <w:autoSpaceDN w:val="0"/>
        <w:adjustRightInd w:val="0"/>
        <w:ind w:firstLine="567"/>
        <w:jc w:val="both"/>
      </w:pPr>
      <w:r w:rsidRPr="003E0C99">
        <w:rPr>
          <w:color w:val="000000"/>
        </w:rPr>
        <w:t>В летний период — это игры и эстафеты на улице с разнооб</w:t>
      </w:r>
      <w:r w:rsidRPr="003E0C99">
        <w:rPr>
          <w:color w:val="000000"/>
        </w:rPr>
        <w:softHyphen/>
        <w:t>разными видами движений: метание, бег, прыжки в длину и высоту, соревнования в силе и ловкости.</w:t>
      </w:r>
    </w:p>
    <w:p w:rsidR="007239E5" w:rsidRPr="003E0C99" w:rsidRDefault="007239E5" w:rsidP="007239E5">
      <w:pPr>
        <w:shd w:val="clear" w:color="auto" w:fill="FFFFFF"/>
        <w:autoSpaceDE w:val="0"/>
        <w:autoSpaceDN w:val="0"/>
        <w:adjustRightInd w:val="0"/>
        <w:ind w:firstLine="567"/>
        <w:jc w:val="both"/>
        <w:rPr>
          <w:color w:val="000000"/>
        </w:rPr>
      </w:pPr>
      <w:r w:rsidRPr="003E0C99">
        <w:rPr>
          <w:color w:val="000000"/>
        </w:rPr>
        <w:t xml:space="preserve">В осенний период — </w:t>
      </w:r>
      <w:r w:rsidR="000B3748" w:rsidRPr="003E0C99">
        <w:rPr>
          <w:color w:val="000000"/>
        </w:rPr>
        <w:t>Осенние Спартакиады</w:t>
      </w:r>
      <w:r w:rsidRPr="003E0C99">
        <w:rPr>
          <w:color w:val="000000"/>
        </w:rPr>
        <w:t xml:space="preserve"> на улице с преодолением разнообразных препятствий, соревнованиями,  выполнением разнообразных видов движений.</w:t>
      </w:r>
    </w:p>
    <w:p w:rsidR="007239E5" w:rsidRPr="003E0C99" w:rsidRDefault="007239E5" w:rsidP="007239E5">
      <w:pPr>
        <w:shd w:val="clear" w:color="auto" w:fill="FFFFFF"/>
        <w:autoSpaceDE w:val="0"/>
        <w:autoSpaceDN w:val="0"/>
        <w:adjustRightInd w:val="0"/>
        <w:ind w:firstLine="567"/>
        <w:jc w:val="both"/>
        <w:rPr>
          <w:color w:val="000000"/>
        </w:rPr>
      </w:pPr>
      <w:r w:rsidRPr="003E0C99">
        <w:rPr>
          <w:color w:val="000000"/>
        </w:rPr>
        <w:t>В зимний период —</w:t>
      </w:r>
      <w:r w:rsidR="000B3748" w:rsidRPr="003E0C99">
        <w:rPr>
          <w:color w:val="000000"/>
        </w:rPr>
        <w:t xml:space="preserve"> катание на лыжах, соревнования, Малые Зимние Олимпийские игры </w:t>
      </w:r>
    </w:p>
    <w:p w:rsidR="007239E5" w:rsidRPr="003E0C99" w:rsidRDefault="007239E5" w:rsidP="007239E5">
      <w:pPr>
        <w:shd w:val="clear" w:color="auto" w:fill="FFFFFF"/>
        <w:autoSpaceDE w:val="0"/>
        <w:autoSpaceDN w:val="0"/>
        <w:adjustRightInd w:val="0"/>
        <w:ind w:firstLine="567"/>
        <w:jc w:val="both"/>
      </w:pPr>
      <w:r w:rsidRPr="003E0C99">
        <w:rPr>
          <w:color w:val="000000"/>
        </w:rPr>
        <w:t>В весенний период — разнообразные эстафеты на улице, соревнование в ловкости и сноровке.</w:t>
      </w:r>
    </w:p>
    <w:p w:rsidR="007239E5" w:rsidRPr="003E0C99" w:rsidRDefault="007239E5" w:rsidP="007239E5">
      <w:pPr>
        <w:shd w:val="clear" w:color="auto" w:fill="FFFFFF"/>
        <w:autoSpaceDE w:val="0"/>
        <w:autoSpaceDN w:val="0"/>
        <w:adjustRightInd w:val="0"/>
        <w:ind w:firstLine="567"/>
        <w:jc w:val="both"/>
        <w:rPr>
          <w:color w:val="000000"/>
        </w:rPr>
      </w:pPr>
      <w:r w:rsidRPr="003E0C99">
        <w:rPr>
          <w:color w:val="000000"/>
        </w:rPr>
        <w:t>3. Один раз в месяц проводят</w:t>
      </w:r>
      <w:r w:rsidRPr="003E0C99">
        <w:rPr>
          <w:color w:val="000000"/>
        </w:rPr>
        <w:softHyphen/>
        <w:t>ся спортивные развлечения, осо</w:t>
      </w:r>
      <w:r w:rsidRPr="003E0C99">
        <w:rPr>
          <w:color w:val="000000"/>
        </w:rPr>
        <w:softHyphen/>
        <w:t>бенность которых — объедине</w:t>
      </w:r>
      <w:r w:rsidRPr="003E0C99">
        <w:rPr>
          <w:color w:val="000000"/>
        </w:rPr>
        <w:softHyphen/>
        <w:t>ние   разновозрастных   групп,</w:t>
      </w:r>
      <w:r w:rsidR="00705777">
        <w:rPr>
          <w:color w:val="000000"/>
        </w:rPr>
        <w:t xml:space="preserve"> </w:t>
      </w:r>
      <w:r w:rsidRPr="003E0C99">
        <w:rPr>
          <w:color w:val="000000"/>
        </w:rPr>
        <w:t>обыгрывание сказочного сюже</w:t>
      </w:r>
      <w:r w:rsidRPr="003E0C99">
        <w:rPr>
          <w:color w:val="000000"/>
        </w:rPr>
        <w:softHyphen/>
        <w:t>та или проведение спортивных игр-путешествий, предполагаю</w:t>
      </w:r>
      <w:r w:rsidRPr="003E0C99">
        <w:rPr>
          <w:color w:val="000000"/>
        </w:rPr>
        <w:softHyphen/>
        <w:t>щих поиск и выполнение зада</w:t>
      </w:r>
      <w:r w:rsidRPr="003E0C99">
        <w:rPr>
          <w:color w:val="000000"/>
        </w:rPr>
        <w:softHyphen/>
        <w:t>ний, «спрятанных» в разных помещениях детского сада или на его участке.</w:t>
      </w:r>
    </w:p>
    <w:p w:rsidR="002F3CC1" w:rsidRPr="003E0C99" w:rsidRDefault="002F3CC1" w:rsidP="007239E5">
      <w:pPr>
        <w:shd w:val="clear" w:color="auto" w:fill="FFFFFF"/>
        <w:autoSpaceDE w:val="0"/>
        <w:autoSpaceDN w:val="0"/>
        <w:adjustRightInd w:val="0"/>
        <w:ind w:firstLine="567"/>
        <w:jc w:val="both"/>
      </w:pPr>
    </w:p>
    <w:p w:rsidR="007239E5" w:rsidRPr="003E0C99" w:rsidRDefault="007239E5" w:rsidP="007239E5">
      <w:pPr>
        <w:jc w:val="center"/>
        <w:rPr>
          <w:b/>
        </w:rPr>
      </w:pPr>
      <w:r w:rsidRPr="003E0C99">
        <w:rPr>
          <w:b/>
        </w:rPr>
        <w:t xml:space="preserve">Спортивные мероприятия (ежегодные) </w:t>
      </w:r>
    </w:p>
    <w:tbl>
      <w:tblPr>
        <w:tblW w:w="9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23"/>
        <w:gridCol w:w="5157"/>
      </w:tblGrid>
      <w:tr w:rsidR="007239E5" w:rsidRPr="003E0C99" w:rsidTr="00705777">
        <w:trPr>
          <w:trHeight w:val="547"/>
        </w:trPr>
        <w:tc>
          <w:tcPr>
            <w:tcW w:w="4723" w:type="dxa"/>
          </w:tcPr>
          <w:p w:rsidR="007239E5" w:rsidRPr="003E0C99" w:rsidRDefault="007239E5" w:rsidP="007239E5">
            <w:pPr>
              <w:jc w:val="center"/>
              <w:rPr>
                <w:i/>
              </w:rPr>
            </w:pPr>
            <w:r w:rsidRPr="003E0C99">
              <w:rPr>
                <w:i/>
              </w:rPr>
              <w:t>Название мероприятия</w:t>
            </w:r>
          </w:p>
        </w:tc>
        <w:tc>
          <w:tcPr>
            <w:tcW w:w="5157" w:type="dxa"/>
          </w:tcPr>
          <w:p w:rsidR="007239E5" w:rsidRPr="003E0C99" w:rsidRDefault="007239E5" w:rsidP="007239E5">
            <w:pPr>
              <w:jc w:val="center"/>
              <w:rPr>
                <w:i/>
              </w:rPr>
            </w:pPr>
            <w:r w:rsidRPr="003E0C99">
              <w:rPr>
                <w:i/>
              </w:rPr>
              <w:t>Группа</w:t>
            </w:r>
          </w:p>
        </w:tc>
      </w:tr>
      <w:tr w:rsidR="005B3767" w:rsidRPr="003E0C99" w:rsidTr="00705777">
        <w:tc>
          <w:tcPr>
            <w:tcW w:w="4723" w:type="dxa"/>
          </w:tcPr>
          <w:p w:rsidR="005B3767" w:rsidRPr="003E0C99" w:rsidRDefault="005B3767" w:rsidP="007239E5">
            <w:pPr>
              <w:jc w:val="center"/>
            </w:pPr>
            <w:r w:rsidRPr="003E0C99">
              <w:t>«Путешествие в лес»</w:t>
            </w:r>
          </w:p>
        </w:tc>
        <w:tc>
          <w:tcPr>
            <w:tcW w:w="5157" w:type="dxa"/>
          </w:tcPr>
          <w:p w:rsidR="005B3767" w:rsidRPr="003E0C99" w:rsidRDefault="005B3767" w:rsidP="007239E5">
            <w:pPr>
              <w:jc w:val="center"/>
            </w:pPr>
            <w:r w:rsidRPr="003E0C99">
              <w:t>Младшие и средние группы</w:t>
            </w:r>
          </w:p>
        </w:tc>
      </w:tr>
      <w:tr w:rsidR="005B3767" w:rsidRPr="003E0C99" w:rsidTr="00705777">
        <w:tc>
          <w:tcPr>
            <w:tcW w:w="4723" w:type="dxa"/>
          </w:tcPr>
          <w:p w:rsidR="005B3767" w:rsidRPr="003E0C99" w:rsidRDefault="005B3767" w:rsidP="007239E5">
            <w:pPr>
              <w:jc w:val="center"/>
            </w:pPr>
            <w:r w:rsidRPr="003E0C99">
              <w:t>«Мама и я»</w:t>
            </w:r>
          </w:p>
        </w:tc>
        <w:tc>
          <w:tcPr>
            <w:tcW w:w="5157" w:type="dxa"/>
          </w:tcPr>
          <w:p w:rsidR="005B3767" w:rsidRPr="003E0C99" w:rsidRDefault="005B3767" w:rsidP="007239E5">
            <w:pPr>
              <w:jc w:val="center"/>
            </w:pPr>
            <w:r w:rsidRPr="003E0C99">
              <w:t>Младшие и средние группы</w:t>
            </w:r>
          </w:p>
        </w:tc>
      </w:tr>
      <w:tr w:rsidR="00E37AC4" w:rsidRPr="003E0C99" w:rsidTr="00705777">
        <w:tc>
          <w:tcPr>
            <w:tcW w:w="4723" w:type="dxa"/>
          </w:tcPr>
          <w:p w:rsidR="00E37AC4" w:rsidRPr="003E0C99" w:rsidRDefault="00E37AC4" w:rsidP="007239E5">
            <w:pPr>
              <w:jc w:val="center"/>
            </w:pPr>
            <w:r w:rsidRPr="003E0C99">
              <w:t>Осенняя Спартакиада</w:t>
            </w:r>
          </w:p>
        </w:tc>
        <w:tc>
          <w:tcPr>
            <w:tcW w:w="5157" w:type="dxa"/>
          </w:tcPr>
          <w:p w:rsidR="00E37AC4" w:rsidRPr="003E0C99" w:rsidRDefault="00E37AC4" w:rsidP="007239E5">
            <w:pPr>
              <w:jc w:val="center"/>
            </w:pPr>
            <w:proofErr w:type="gramStart"/>
            <w:r w:rsidRPr="003E0C99">
              <w:t>Подготовительные</w:t>
            </w:r>
            <w:proofErr w:type="gramEnd"/>
            <w:r w:rsidRPr="003E0C99">
              <w:t xml:space="preserve"> (6-7 лет)</w:t>
            </w:r>
          </w:p>
        </w:tc>
      </w:tr>
      <w:tr w:rsidR="007239E5" w:rsidRPr="003E0C99" w:rsidTr="00705777">
        <w:trPr>
          <w:trHeight w:val="345"/>
        </w:trPr>
        <w:tc>
          <w:tcPr>
            <w:tcW w:w="4723" w:type="dxa"/>
          </w:tcPr>
          <w:p w:rsidR="007239E5" w:rsidRPr="003E0C99" w:rsidRDefault="007239E5" w:rsidP="007239E5">
            <w:pPr>
              <w:jc w:val="center"/>
            </w:pPr>
            <w:r w:rsidRPr="003E0C99">
              <w:t>«Малые Зимние Олимпийские игры»</w:t>
            </w:r>
          </w:p>
        </w:tc>
        <w:tc>
          <w:tcPr>
            <w:tcW w:w="5157" w:type="dxa"/>
          </w:tcPr>
          <w:p w:rsidR="007239E5" w:rsidRPr="003E0C99" w:rsidRDefault="007239E5" w:rsidP="007239E5">
            <w:pPr>
              <w:jc w:val="center"/>
            </w:pPr>
            <w:proofErr w:type="gramStart"/>
            <w:r w:rsidRPr="003E0C99">
              <w:t>Подготовительные</w:t>
            </w:r>
            <w:proofErr w:type="gramEnd"/>
            <w:r w:rsidRPr="003E0C99">
              <w:t xml:space="preserve"> (6-7 лет)</w:t>
            </w:r>
          </w:p>
        </w:tc>
      </w:tr>
      <w:tr w:rsidR="007239E5" w:rsidRPr="003E0C99" w:rsidTr="00705777">
        <w:tc>
          <w:tcPr>
            <w:tcW w:w="4723" w:type="dxa"/>
          </w:tcPr>
          <w:p w:rsidR="007239E5" w:rsidRPr="003E0C99" w:rsidRDefault="007239E5" w:rsidP="007239E5">
            <w:pPr>
              <w:jc w:val="center"/>
            </w:pPr>
            <w:r w:rsidRPr="003E0C99">
              <w:t>«День защитника Отечества»</w:t>
            </w:r>
          </w:p>
        </w:tc>
        <w:tc>
          <w:tcPr>
            <w:tcW w:w="5157" w:type="dxa"/>
          </w:tcPr>
          <w:p w:rsidR="007239E5" w:rsidRPr="003E0C99" w:rsidRDefault="007239E5" w:rsidP="007239E5">
            <w:pPr>
              <w:jc w:val="center"/>
            </w:pPr>
            <w:r w:rsidRPr="003E0C99">
              <w:t>старшие (5-6 лет), подготовительные (6-7 лет)</w:t>
            </w:r>
          </w:p>
        </w:tc>
      </w:tr>
      <w:tr w:rsidR="007239E5" w:rsidRPr="003E0C99" w:rsidTr="00705777">
        <w:trPr>
          <w:trHeight w:val="306"/>
        </w:trPr>
        <w:tc>
          <w:tcPr>
            <w:tcW w:w="4723" w:type="dxa"/>
          </w:tcPr>
          <w:p w:rsidR="007239E5" w:rsidRPr="003E0C99" w:rsidRDefault="00E37AC4" w:rsidP="007239E5">
            <w:pPr>
              <w:jc w:val="center"/>
            </w:pPr>
            <w:r w:rsidRPr="003E0C99">
              <w:t xml:space="preserve">Летняя </w:t>
            </w:r>
            <w:r w:rsidR="007353DF" w:rsidRPr="003E0C99">
              <w:t>Спартакиада</w:t>
            </w:r>
          </w:p>
        </w:tc>
        <w:tc>
          <w:tcPr>
            <w:tcW w:w="5157" w:type="dxa"/>
          </w:tcPr>
          <w:p w:rsidR="007239E5" w:rsidRPr="003E0C99" w:rsidRDefault="007239E5" w:rsidP="007239E5">
            <w:pPr>
              <w:jc w:val="center"/>
            </w:pPr>
            <w:r w:rsidRPr="003E0C99">
              <w:t>Старшие (5-6 лет), подготовительные (6-7 лет)</w:t>
            </w:r>
          </w:p>
        </w:tc>
      </w:tr>
    </w:tbl>
    <w:p w:rsidR="007239E5" w:rsidRPr="003E0C99" w:rsidRDefault="007239E5" w:rsidP="007239E5">
      <w:pPr>
        <w:shd w:val="clear" w:color="auto" w:fill="FFFFFF"/>
        <w:autoSpaceDE w:val="0"/>
        <w:autoSpaceDN w:val="0"/>
        <w:adjustRightInd w:val="0"/>
        <w:ind w:firstLine="426"/>
        <w:jc w:val="both"/>
      </w:pPr>
      <w:r w:rsidRPr="003E0C99">
        <w:t xml:space="preserve">Анализируя работу всех специалистов в детском саду можно прийти к такому заключению, что в ДОУ выстроена система </w:t>
      </w:r>
      <w:proofErr w:type="spellStart"/>
      <w:r w:rsidRPr="003E0C99">
        <w:t>здоровьесбережения</w:t>
      </w:r>
      <w:proofErr w:type="spellEnd"/>
      <w:r w:rsidRPr="003E0C99">
        <w:t xml:space="preserve"> для всех участников образовательного процесса. Работа ведется по трем основным направлениям: с детьми, педагогами и родителями, </w:t>
      </w:r>
      <w:r w:rsidRPr="003E0C99">
        <w:lastRenderedPageBreak/>
        <w:t>так как невозможно добиться жела</w:t>
      </w:r>
      <w:r w:rsidRPr="003E0C99">
        <w:softHyphen/>
        <w:t>емых результатов без тесного сотрудничества всех участников образовательного процесса.</w:t>
      </w:r>
    </w:p>
    <w:p w:rsidR="007239E5" w:rsidRPr="003E0C99" w:rsidRDefault="007239E5" w:rsidP="007239E5">
      <w:pPr>
        <w:shd w:val="clear" w:color="auto" w:fill="FFFFFF"/>
        <w:autoSpaceDE w:val="0"/>
        <w:autoSpaceDN w:val="0"/>
        <w:adjustRightInd w:val="0"/>
        <w:ind w:firstLine="426"/>
        <w:jc w:val="both"/>
      </w:pPr>
      <w:r w:rsidRPr="003E0C99">
        <w:t>В содержание по</w:t>
      </w:r>
      <w:r w:rsidRPr="003E0C99">
        <w:softHyphen/>
        <w:t>нятие «культура здоровья» включено не только физическое, но и соци</w:t>
      </w:r>
      <w:r w:rsidRPr="003E0C99">
        <w:softHyphen/>
        <w:t>ально-психологическое и духов</w:t>
      </w:r>
      <w:r w:rsidRPr="003E0C99">
        <w:softHyphen/>
        <w:t xml:space="preserve">но-нравственное здоровье. В детском саду создана целостная система работы воспитателей, медиков, узких специалистов, сотрудничество педагогов, детей и родителей. </w:t>
      </w:r>
    </w:p>
    <w:p w:rsidR="007239E5" w:rsidRPr="003E0C99" w:rsidRDefault="007239E5" w:rsidP="007239E5">
      <w:pPr>
        <w:ind w:firstLine="426"/>
        <w:jc w:val="both"/>
      </w:pPr>
      <w:r w:rsidRPr="003E0C99">
        <w:t>Особое внимание уделяется в детском саду созданию здоровье сберегающей среды. Целенаправленная физкультурно-оздоровительная работа позволила нам достичь положительных результатов в снижении уровня заболеваемости дошкольников. Этому способствовали следующие факторы</w:t>
      </w:r>
      <w:r w:rsidRPr="003E0C99">
        <w:rPr>
          <w:u w:val="single"/>
        </w:rPr>
        <w:t>:</w:t>
      </w:r>
    </w:p>
    <w:p w:rsidR="000B3748"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Медицинский кабинет, оснащённый медицинским оборудованием</w:t>
      </w:r>
    </w:p>
    <w:p w:rsidR="000B3748"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Наличие в штате </w:t>
      </w:r>
      <w:r w:rsidR="000B3748" w:rsidRPr="003E0C99">
        <w:rPr>
          <w:rFonts w:ascii="Times New Roman" w:hAnsi="Times New Roman" w:cs="Times New Roman"/>
          <w:sz w:val="24"/>
          <w:szCs w:val="24"/>
        </w:rPr>
        <w:t>инструктора</w:t>
      </w:r>
      <w:r w:rsidRPr="003E0C99">
        <w:rPr>
          <w:rFonts w:ascii="Times New Roman" w:hAnsi="Times New Roman" w:cs="Times New Roman"/>
          <w:sz w:val="24"/>
          <w:szCs w:val="24"/>
        </w:rPr>
        <w:t xml:space="preserve"> по физкультуре, его правильная организация образовательной деятельности</w:t>
      </w:r>
    </w:p>
    <w:p w:rsidR="000B3748"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Обеспеченность ДОУ медицинскими кадрами </w:t>
      </w:r>
    </w:p>
    <w:p w:rsidR="000B3748"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Индивидуальный подход к закаливанию детей в группах</w:t>
      </w:r>
    </w:p>
    <w:p w:rsidR="000B3748"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Регулярная диспансеризация в ДОУ</w:t>
      </w:r>
    </w:p>
    <w:p w:rsidR="007239E5" w:rsidRPr="003E0C99" w:rsidRDefault="007239E5" w:rsidP="00F06539">
      <w:pPr>
        <w:pStyle w:val="a6"/>
        <w:numPr>
          <w:ilvl w:val="0"/>
          <w:numId w:val="1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Наличие спортивной площадки для занятий детей на улице</w:t>
      </w:r>
    </w:p>
    <w:p w:rsidR="007239E5" w:rsidRPr="003E0C99" w:rsidRDefault="007239E5" w:rsidP="007239E5">
      <w:pPr>
        <w:shd w:val="clear" w:color="auto" w:fill="FFFFFF"/>
        <w:autoSpaceDE w:val="0"/>
        <w:autoSpaceDN w:val="0"/>
        <w:adjustRightInd w:val="0"/>
        <w:ind w:firstLine="567"/>
        <w:jc w:val="both"/>
      </w:pPr>
      <w:r w:rsidRPr="003E0C99">
        <w:t>Деятельность оздоровительно-об</w:t>
      </w:r>
      <w:r w:rsidRPr="003E0C99">
        <w:softHyphen/>
        <w:t>разовательного характера систематическая и комплексная, отвечающая потребностям ребенка в игре, движении, в познании своих физических возможностей, са</w:t>
      </w:r>
      <w:r w:rsidRPr="003E0C99">
        <w:softHyphen/>
        <w:t>мореализации.</w:t>
      </w:r>
    </w:p>
    <w:p w:rsidR="0078523B" w:rsidRPr="003E0C99" w:rsidRDefault="007239E5" w:rsidP="007239E5">
      <w:pPr>
        <w:shd w:val="clear" w:color="auto" w:fill="FFFFFF"/>
        <w:autoSpaceDE w:val="0"/>
        <w:autoSpaceDN w:val="0"/>
        <w:adjustRightInd w:val="0"/>
        <w:ind w:firstLine="567"/>
        <w:jc w:val="both"/>
      </w:pPr>
      <w:r w:rsidRPr="003E0C99">
        <w:t>Для сохранения здоровья ре</w:t>
      </w:r>
      <w:r w:rsidRPr="003E0C99">
        <w:softHyphen/>
        <w:t>бенка объединены усилия всех воспитывающих ребенка взрослых: родителей, воспитате</w:t>
      </w:r>
      <w:r w:rsidRPr="003E0C99">
        <w:softHyphen/>
        <w:t>лей, старшей медицинской сестры, учителей-логопедов, педагога-психолога и музыкальных руководителей. Созданы условия для приоб</w:t>
      </w:r>
      <w:r w:rsidRPr="003E0C99">
        <w:softHyphen/>
        <w:t>щения детей к традициям и цен</w:t>
      </w:r>
      <w:r w:rsidRPr="003E0C99">
        <w:softHyphen/>
        <w:t>ностям здорового образа жизни, формирования привычки забо</w:t>
      </w:r>
      <w:r w:rsidRPr="003E0C99">
        <w:softHyphen/>
        <w:t xml:space="preserve">титься о своем здоровье. </w:t>
      </w:r>
    </w:p>
    <w:p w:rsidR="007239E5" w:rsidRPr="003E0C99" w:rsidRDefault="007239E5" w:rsidP="007239E5">
      <w:pPr>
        <w:shd w:val="clear" w:color="auto" w:fill="FFFFFF"/>
        <w:autoSpaceDE w:val="0"/>
        <w:autoSpaceDN w:val="0"/>
        <w:adjustRightInd w:val="0"/>
        <w:ind w:firstLine="567"/>
        <w:jc w:val="both"/>
      </w:pPr>
      <w:r w:rsidRPr="003E0C99">
        <w:t xml:space="preserve">Освоению культуры здоровья способствуют следующие </w:t>
      </w:r>
      <w:r w:rsidRPr="003E0C99">
        <w:rPr>
          <w:iCs/>
        </w:rPr>
        <w:t>усло</w:t>
      </w:r>
      <w:r w:rsidRPr="003E0C99">
        <w:rPr>
          <w:iCs/>
        </w:rPr>
        <w:softHyphen/>
        <w:t xml:space="preserve">вия, </w:t>
      </w:r>
      <w:r w:rsidRPr="003E0C99">
        <w:t>созданные в ДОУ:</w:t>
      </w:r>
    </w:p>
    <w:p w:rsidR="007239E5" w:rsidRPr="003E0C99" w:rsidRDefault="007239E5" w:rsidP="007239E5">
      <w:pPr>
        <w:shd w:val="clear" w:color="auto" w:fill="FFFFFF"/>
        <w:autoSpaceDE w:val="0"/>
        <w:autoSpaceDN w:val="0"/>
        <w:adjustRightInd w:val="0"/>
        <w:ind w:left="426" w:hanging="284"/>
        <w:jc w:val="both"/>
      </w:pPr>
      <w:r w:rsidRPr="003E0C99">
        <w:t>— развивающая предметно-иг</w:t>
      </w:r>
      <w:r w:rsidRPr="003E0C99">
        <w:softHyphen/>
        <w:t>ровая и физкультурно-оздо</w:t>
      </w:r>
      <w:r w:rsidRPr="003E0C99">
        <w:softHyphen/>
        <w:t>ровительная среда (в каждой группе есть физкультурный уголок);</w:t>
      </w:r>
    </w:p>
    <w:p w:rsidR="007239E5" w:rsidRPr="003E0C99" w:rsidRDefault="007239E5" w:rsidP="007239E5">
      <w:pPr>
        <w:shd w:val="clear" w:color="auto" w:fill="FFFFFF"/>
        <w:autoSpaceDE w:val="0"/>
        <w:autoSpaceDN w:val="0"/>
        <w:adjustRightInd w:val="0"/>
        <w:ind w:left="426" w:hanging="284"/>
        <w:jc w:val="both"/>
      </w:pPr>
      <w:r w:rsidRPr="003E0C99">
        <w:t>— благоприятный   психологи</w:t>
      </w:r>
      <w:r w:rsidRPr="003E0C99">
        <w:softHyphen/>
        <w:t>ческий климат в педагогическом   коллективе   и   детских группах;</w:t>
      </w:r>
    </w:p>
    <w:p w:rsidR="007239E5" w:rsidRPr="003E0C99" w:rsidRDefault="007239E5" w:rsidP="007239E5">
      <w:pPr>
        <w:shd w:val="clear" w:color="auto" w:fill="FFFFFF"/>
        <w:autoSpaceDE w:val="0"/>
        <w:autoSpaceDN w:val="0"/>
        <w:adjustRightInd w:val="0"/>
        <w:ind w:left="426" w:hanging="284"/>
        <w:jc w:val="both"/>
      </w:pPr>
      <w:r w:rsidRPr="003E0C99">
        <w:t>— взаимодействие всех сотруд</w:t>
      </w:r>
      <w:r w:rsidRPr="003E0C99">
        <w:softHyphen/>
        <w:t>ников при решении за</w:t>
      </w:r>
      <w:r w:rsidRPr="003E0C99">
        <w:softHyphen/>
        <w:t>дач  формирования у детей культуры здоровья;</w:t>
      </w:r>
    </w:p>
    <w:p w:rsidR="007239E5" w:rsidRPr="003E0C99" w:rsidRDefault="007239E5" w:rsidP="007239E5">
      <w:pPr>
        <w:ind w:left="426" w:hanging="284"/>
      </w:pPr>
      <w:r w:rsidRPr="003E0C99">
        <w:t xml:space="preserve">— сотрудничество всех субъектов образовательного процесса. </w:t>
      </w:r>
    </w:p>
    <w:p w:rsidR="007239E5" w:rsidRPr="003E0C99" w:rsidRDefault="007239E5" w:rsidP="007239E5">
      <w:pPr>
        <w:shd w:val="clear" w:color="auto" w:fill="FFFFFF"/>
        <w:autoSpaceDE w:val="0"/>
        <w:autoSpaceDN w:val="0"/>
        <w:adjustRightInd w:val="0"/>
        <w:ind w:firstLine="567"/>
        <w:jc w:val="both"/>
      </w:pPr>
      <w:r w:rsidRPr="003E0C99">
        <w:t>Из бесед с дошкольниками установлено, что у них формируется осознанное отношение к своему здоровью, потребность в здоровом образе жизни, дети актив</w:t>
      </w:r>
      <w:r w:rsidRPr="003E0C99">
        <w:softHyphen/>
        <w:t xml:space="preserve">ны в самостоятельном процессе познания мира. </w:t>
      </w:r>
    </w:p>
    <w:p w:rsidR="007239E5" w:rsidRPr="003E0C99" w:rsidRDefault="007239E5" w:rsidP="007239E5">
      <w:pPr>
        <w:shd w:val="clear" w:color="auto" w:fill="FFFFFF"/>
        <w:autoSpaceDE w:val="0"/>
        <w:autoSpaceDN w:val="0"/>
        <w:adjustRightInd w:val="0"/>
        <w:ind w:firstLine="567"/>
        <w:jc w:val="both"/>
        <w:rPr>
          <w:u w:val="double"/>
        </w:rPr>
      </w:pPr>
      <w:proofErr w:type="gramStart"/>
      <w:r w:rsidRPr="003E0C99">
        <w:t>Дети имеют представления: о витаминах, полезных продуктах, правильном питании, их роли в жизни чело</w:t>
      </w:r>
      <w:r w:rsidRPr="003E0C99">
        <w:softHyphen/>
        <w:t>века; что такое здоровье и как его сберечь; что такое витамины, в чем они содержатся и как влияют на здоровье; что такое правильное пита</w:t>
      </w:r>
      <w:r w:rsidRPr="003E0C99">
        <w:softHyphen/>
        <w:t>ние; какие продукты счита</w:t>
      </w:r>
      <w:r w:rsidRPr="003E0C99">
        <w:softHyphen/>
        <w:t>ются полезными, а какие — неполезными; какие органы есть у человека, как они «работают»;</w:t>
      </w:r>
      <w:proofErr w:type="gramEnd"/>
      <w:r w:rsidRPr="003E0C99">
        <w:t xml:space="preserve"> как заботиться о сердце; что такое режим, гигиена и закаливание; какой бывает вода, какая по</w:t>
      </w:r>
      <w:r w:rsidRPr="003E0C99">
        <w:softHyphen/>
        <w:t>лезна для здоровья; что такое микробы и вирусы; какие бывают болезни, что их вызывает; как предупреждать болезни; как правильно оказать себе первую помощь; что такое аптека, для чего она нужна; что такое лекарственные ра</w:t>
      </w:r>
      <w:r w:rsidRPr="003E0C99">
        <w:softHyphen/>
        <w:t>стения.</w:t>
      </w:r>
    </w:p>
    <w:p w:rsidR="007239E5" w:rsidRPr="003E0C99" w:rsidRDefault="007239E5" w:rsidP="005E4BDF">
      <w:pPr>
        <w:shd w:val="clear" w:color="auto" w:fill="FFFFFF"/>
        <w:autoSpaceDE w:val="0"/>
        <w:autoSpaceDN w:val="0"/>
        <w:adjustRightInd w:val="0"/>
        <w:spacing w:before="120"/>
        <w:rPr>
          <w:b/>
        </w:rPr>
      </w:pPr>
      <w:r w:rsidRPr="003E0C99">
        <w:rPr>
          <w:b/>
          <w:color w:val="000000"/>
        </w:rPr>
        <w:t>А</w:t>
      </w:r>
      <w:r w:rsidR="007353DF" w:rsidRPr="003E0C99">
        <w:rPr>
          <w:b/>
          <w:color w:val="000000"/>
        </w:rPr>
        <w:t>нализ острой заболеваемости</w:t>
      </w:r>
    </w:p>
    <w:p w:rsidR="007239E5" w:rsidRPr="003E0C99" w:rsidRDefault="007239E5" w:rsidP="0078523B">
      <w:pPr>
        <w:shd w:val="clear" w:color="auto" w:fill="FFFFFF"/>
        <w:autoSpaceDE w:val="0"/>
        <w:autoSpaceDN w:val="0"/>
        <w:adjustRightInd w:val="0"/>
        <w:ind w:firstLine="567"/>
        <w:jc w:val="both"/>
      </w:pPr>
      <w:r w:rsidRPr="003E0C99">
        <w:rPr>
          <w:color w:val="000000"/>
        </w:rPr>
        <w:t>Учет данных об острой заболеваемости ведется медицин</w:t>
      </w:r>
      <w:r w:rsidRPr="003E0C99">
        <w:rPr>
          <w:color w:val="000000"/>
        </w:rPr>
        <w:softHyphen/>
        <w:t>ским работником и оформляется в соответствующем журнале. По сути, эти данные отражают количество заболеваний, зарегистриро</w:t>
      </w:r>
      <w:r w:rsidRPr="003E0C99">
        <w:rPr>
          <w:color w:val="000000"/>
        </w:rPr>
        <w:softHyphen/>
        <w:t>ванных непосредственно участковым врачом поликлиники. Справ</w:t>
      </w:r>
      <w:r w:rsidRPr="003E0C99">
        <w:rPr>
          <w:color w:val="000000"/>
        </w:rPr>
        <w:softHyphen/>
        <w:t>ка с точным указанием диагноза заболевания попадает в медицин</w:t>
      </w:r>
      <w:r w:rsidRPr="003E0C99">
        <w:rPr>
          <w:color w:val="000000"/>
        </w:rPr>
        <w:softHyphen/>
        <w:t>ский кабинет ДОУ и заносится в соответствующий учетный жур</w:t>
      </w:r>
      <w:r w:rsidRPr="003E0C99">
        <w:rPr>
          <w:color w:val="000000"/>
        </w:rPr>
        <w:softHyphen/>
        <w:t>нал «Журнал соматической заболеваемости».</w:t>
      </w:r>
    </w:p>
    <w:p w:rsidR="00F24741" w:rsidRPr="003E0C99" w:rsidRDefault="00F24741" w:rsidP="00AA3D33">
      <w:pPr>
        <w:autoSpaceDE w:val="0"/>
        <w:autoSpaceDN w:val="0"/>
        <w:adjustRightInd w:val="0"/>
        <w:ind w:firstLine="708"/>
        <w:jc w:val="both"/>
        <w:rPr>
          <w:rFonts w:eastAsiaTheme="minorHAnsi"/>
          <w:color w:val="000000"/>
          <w:lang w:eastAsia="en-US"/>
        </w:rPr>
      </w:pPr>
      <w:r w:rsidRPr="003E0C99">
        <w:rPr>
          <w:rFonts w:eastAsiaTheme="minorHAnsi"/>
          <w:b/>
          <w:bCs/>
          <w:i/>
          <w:color w:val="000000"/>
          <w:lang w:eastAsia="en-US"/>
        </w:rPr>
        <w:t>Вывод:</w:t>
      </w:r>
      <w:r w:rsidR="00705777">
        <w:rPr>
          <w:rFonts w:eastAsiaTheme="minorHAnsi"/>
          <w:b/>
          <w:bCs/>
          <w:i/>
          <w:color w:val="000000"/>
          <w:lang w:eastAsia="en-US"/>
        </w:rPr>
        <w:t xml:space="preserve"> </w:t>
      </w:r>
      <w:r w:rsidRPr="003E0C99">
        <w:rPr>
          <w:rFonts w:eastAsiaTheme="minorHAnsi"/>
          <w:color w:val="000000"/>
          <w:lang w:eastAsia="en-US"/>
        </w:rPr>
        <w:t xml:space="preserve">Процесс оздоровления не возможен без участия родителей. К сожалению, многие родители не рассматривают вопросы оздоровления своего ребенка как первостепенные. Часть из </w:t>
      </w:r>
      <w:r w:rsidRPr="003E0C99">
        <w:rPr>
          <w:rFonts w:eastAsiaTheme="minorHAnsi"/>
          <w:color w:val="000000"/>
          <w:lang w:eastAsia="en-US"/>
        </w:rPr>
        <w:lastRenderedPageBreak/>
        <w:t xml:space="preserve">них не в полной мере обладает необходимыми знаниями по вопросам здорового образа жизни и обеспечения здоровья своему ребенку, а также необходимо отметить, что многие родители не ведут в семье здорового образа жизни. </w:t>
      </w:r>
    </w:p>
    <w:p w:rsidR="0078523B" w:rsidRPr="003E0C99" w:rsidRDefault="0078523B" w:rsidP="00AA3D33">
      <w:pPr>
        <w:autoSpaceDE w:val="0"/>
        <w:autoSpaceDN w:val="0"/>
        <w:adjustRightInd w:val="0"/>
        <w:ind w:firstLine="708"/>
        <w:jc w:val="both"/>
        <w:rPr>
          <w:rFonts w:eastAsiaTheme="minorHAnsi"/>
          <w:b/>
          <w:bCs/>
          <w:color w:val="000000"/>
          <w:lang w:eastAsia="en-US"/>
        </w:rPr>
      </w:pPr>
    </w:p>
    <w:p w:rsidR="00F24741" w:rsidRPr="003E0C99" w:rsidRDefault="00F24741" w:rsidP="00AA3D33">
      <w:pPr>
        <w:autoSpaceDE w:val="0"/>
        <w:autoSpaceDN w:val="0"/>
        <w:adjustRightInd w:val="0"/>
        <w:ind w:firstLine="708"/>
        <w:jc w:val="both"/>
        <w:rPr>
          <w:rFonts w:eastAsiaTheme="minorHAnsi"/>
          <w:color w:val="000000"/>
          <w:lang w:eastAsia="en-US"/>
        </w:rPr>
      </w:pPr>
      <w:r w:rsidRPr="003E0C99">
        <w:rPr>
          <w:rFonts w:eastAsiaTheme="minorHAnsi"/>
          <w:b/>
          <w:bCs/>
          <w:color w:val="000000"/>
          <w:lang w:eastAsia="en-US"/>
        </w:rPr>
        <w:t xml:space="preserve">Перспективы развития: </w:t>
      </w:r>
      <w:r w:rsidRPr="003E0C99">
        <w:rPr>
          <w:rFonts w:eastAsiaTheme="minorHAnsi"/>
          <w:color w:val="000000"/>
          <w:lang w:eastAsia="en-US"/>
        </w:rPr>
        <w:t>струк</w:t>
      </w:r>
      <w:r w:rsidR="00AA3D33" w:rsidRPr="003E0C99">
        <w:rPr>
          <w:rFonts w:eastAsiaTheme="minorHAnsi"/>
          <w:color w:val="000000"/>
          <w:lang w:eastAsia="en-US"/>
        </w:rPr>
        <w:t>турный блок программы развития д</w:t>
      </w:r>
      <w:r w:rsidR="0078523B" w:rsidRPr="003E0C99">
        <w:rPr>
          <w:rFonts w:eastAsiaTheme="minorHAnsi"/>
          <w:color w:val="000000"/>
          <w:lang w:eastAsia="en-US"/>
        </w:rPr>
        <w:t>етского сада на период 2019-2024</w:t>
      </w:r>
      <w:r w:rsidRPr="003E0C99">
        <w:rPr>
          <w:rFonts w:eastAsiaTheme="minorHAnsi"/>
          <w:color w:val="000000"/>
          <w:lang w:eastAsia="en-US"/>
        </w:rPr>
        <w:t xml:space="preserve">гг., предусматривающий расширение сферы деятельности по поддержке и укреплению здоровья всех участников образовательного процесса, укрепление преемственных связей с учреждениями здравоохранения и спорта, внедрение </w:t>
      </w:r>
      <w:proofErr w:type="spellStart"/>
      <w:r w:rsidRPr="003E0C99">
        <w:rPr>
          <w:rFonts w:eastAsiaTheme="minorHAnsi"/>
          <w:color w:val="000000"/>
          <w:lang w:eastAsia="en-US"/>
        </w:rPr>
        <w:t>здоровьесберегающих</w:t>
      </w:r>
      <w:proofErr w:type="spellEnd"/>
      <w:r w:rsidRPr="003E0C99">
        <w:rPr>
          <w:rFonts w:eastAsiaTheme="minorHAnsi"/>
          <w:color w:val="000000"/>
          <w:lang w:eastAsia="en-US"/>
        </w:rPr>
        <w:t xml:space="preserve"> технологий, обеспечение </w:t>
      </w:r>
      <w:proofErr w:type="spellStart"/>
      <w:r w:rsidRPr="003E0C99">
        <w:rPr>
          <w:rFonts w:eastAsiaTheme="minorHAnsi"/>
          <w:color w:val="000000"/>
          <w:lang w:eastAsia="en-US"/>
        </w:rPr>
        <w:t>здоровьесбережения</w:t>
      </w:r>
      <w:proofErr w:type="spellEnd"/>
      <w:r w:rsidRPr="003E0C99">
        <w:rPr>
          <w:rFonts w:eastAsiaTheme="minorHAnsi"/>
          <w:color w:val="000000"/>
          <w:lang w:eastAsia="en-US"/>
        </w:rPr>
        <w:t xml:space="preserve"> всех участников образовательного процесса. </w:t>
      </w:r>
    </w:p>
    <w:p w:rsidR="00F24741" w:rsidRPr="003E0C99" w:rsidRDefault="00F24741" w:rsidP="00AA3D33">
      <w:pPr>
        <w:shd w:val="clear" w:color="auto" w:fill="FFFFFF"/>
        <w:autoSpaceDE w:val="0"/>
        <w:autoSpaceDN w:val="0"/>
        <w:adjustRightInd w:val="0"/>
        <w:spacing w:before="120"/>
        <w:ind w:firstLine="708"/>
        <w:jc w:val="both"/>
        <w:rPr>
          <w:rFonts w:eastAsiaTheme="minorHAnsi"/>
          <w:color w:val="000000"/>
          <w:lang w:eastAsia="en-US"/>
        </w:rPr>
      </w:pPr>
      <w:r w:rsidRPr="003E0C99">
        <w:rPr>
          <w:rFonts w:eastAsiaTheme="minorHAnsi"/>
          <w:color w:val="000000"/>
          <w:lang w:eastAsia="en-US"/>
        </w:rPr>
        <w:t>Поддержанию и укреплению здоровья субъектов образовательного процесса будет способствовать соблюдение требований СанПиН при организации образовательного процесса в Детском саду, пополнение развивающей предметно-развивающей среды и укрепление материально-технической базы Детского сада, при организации лечебно-профилактической и физкультурно-оздоровительной работы в Детском саду, организация питания, соблюдение санитарно-гигиенических условий (профилактические, санитарно-гигиенические и противоэпидемические мероприятия). Это будет способствовать на наш взгляд, стабильной положительной динамике поддержания и укрепления здоровья дошкольников, приобщения к здоровому образу жизни детей и заинтересованных взрослых, в первую очередь родителей.</w:t>
      </w:r>
    </w:p>
    <w:p w:rsidR="00F24741" w:rsidRPr="003E0C99" w:rsidRDefault="00F24741" w:rsidP="00E9471E">
      <w:pPr>
        <w:shd w:val="clear" w:color="auto" w:fill="FFFFFF"/>
        <w:autoSpaceDE w:val="0"/>
        <w:autoSpaceDN w:val="0"/>
        <w:adjustRightInd w:val="0"/>
        <w:spacing w:before="120"/>
        <w:ind w:firstLine="708"/>
        <w:jc w:val="both"/>
        <w:rPr>
          <w:rFonts w:eastAsiaTheme="minorHAnsi"/>
          <w:color w:val="000000"/>
          <w:lang w:eastAsia="en-US"/>
        </w:rPr>
      </w:pPr>
      <w:r w:rsidRPr="003E0C99">
        <w:rPr>
          <w:b/>
          <w:bCs/>
        </w:rPr>
        <w:t xml:space="preserve">Возможные риски: </w:t>
      </w:r>
      <w:r w:rsidRPr="003E0C99">
        <w:t>родители могут недооценивать значимость физкультурно-оздоровительной работы с дошкольниками и не выдерживать линию преемственности формирования и обеспе</w:t>
      </w:r>
      <w:r w:rsidR="00AA3D33" w:rsidRPr="003E0C99">
        <w:t>чения здорового образа жизни в д</w:t>
      </w:r>
      <w:r w:rsidRPr="003E0C99">
        <w:t>етском саду и семье. Увели</w:t>
      </w:r>
      <w:r w:rsidR="00AA3D33" w:rsidRPr="003E0C99">
        <w:t>чивается процент поступления в д</w:t>
      </w:r>
      <w:r w:rsidRPr="003E0C99">
        <w:t>етский сад детей с осложненными диагнозами и проблемами в здоровье.</w:t>
      </w:r>
    </w:p>
    <w:p w:rsidR="000B3748" w:rsidRPr="003E0C99" w:rsidRDefault="000B3748" w:rsidP="000B3748">
      <w:pPr>
        <w:shd w:val="clear" w:color="auto" w:fill="FFFFFF"/>
        <w:autoSpaceDE w:val="0"/>
        <w:autoSpaceDN w:val="0"/>
        <w:adjustRightInd w:val="0"/>
        <w:spacing w:before="120"/>
        <w:ind w:left="360"/>
        <w:jc w:val="center"/>
        <w:rPr>
          <w:b/>
        </w:rPr>
      </w:pPr>
      <w:r w:rsidRPr="003E0C99">
        <w:rPr>
          <w:b/>
        </w:rPr>
        <w:t>3.</w:t>
      </w:r>
      <w:r w:rsidR="00F24741" w:rsidRPr="003E0C99">
        <w:rPr>
          <w:b/>
        </w:rPr>
        <w:t>3.</w:t>
      </w:r>
      <w:r w:rsidRPr="003E0C99">
        <w:rPr>
          <w:b/>
        </w:rPr>
        <w:t>2.Художественно-эстетическое развитие</w:t>
      </w:r>
    </w:p>
    <w:p w:rsidR="000B3748" w:rsidRPr="003E0C99" w:rsidRDefault="000B3748" w:rsidP="000B3748">
      <w:pPr>
        <w:shd w:val="clear" w:color="auto" w:fill="FFFFFF"/>
        <w:autoSpaceDE w:val="0"/>
        <w:autoSpaceDN w:val="0"/>
        <w:adjustRightInd w:val="0"/>
        <w:ind w:firstLine="567"/>
        <w:jc w:val="both"/>
      </w:pPr>
      <w:proofErr w:type="gramStart"/>
      <w:r w:rsidRPr="003E0C99">
        <w:t>Музыкальная культура ребенка дошкольного возраста - это интегративное личностное качество, формирующееся на основе эмоциональной отзывчивости на высокохудожественные произ</w:t>
      </w:r>
      <w:r w:rsidRPr="003E0C99">
        <w:softHyphen/>
        <w:t>ведения музыкального искусства, музыкально-образного мыш</w:t>
      </w:r>
      <w:r w:rsidRPr="003E0C99">
        <w:softHyphen/>
        <w:t>ления и воображения, накопления интонационного познаватель</w:t>
      </w:r>
      <w:r w:rsidRPr="003E0C99">
        <w:softHyphen/>
        <w:t>но-ценностного опыта в творческой музыкальной деятельности, развития всех компонентов музыкально-эстетического сознания  эстетических эмоций, чувств, интересов, потребностей, вкуса, представлений об идеале (в доступных возрасту границах), рож</w:t>
      </w:r>
      <w:r w:rsidRPr="003E0C99">
        <w:softHyphen/>
        <w:t>дающего эмоционально-оценочное отношение ребенка к музы</w:t>
      </w:r>
      <w:r w:rsidRPr="003E0C99">
        <w:softHyphen/>
        <w:t>ке, актуализирующего в проявлениях эстетической и</w:t>
      </w:r>
      <w:proofErr w:type="gramEnd"/>
      <w:r w:rsidRPr="003E0C99">
        <w:t xml:space="preserve"> творче</w:t>
      </w:r>
      <w:r w:rsidRPr="003E0C99">
        <w:softHyphen/>
        <w:t>ской активности.</w:t>
      </w:r>
    </w:p>
    <w:p w:rsidR="000B3748" w:rsidRPr="003E0C99" w:rsidRDefault="000B3748" w:rsidP="000B3748">
      <w:pPr>
        <w:shd w:val="clear" w:color="auto" w:fill="FFFFFF"/>
        <w:autoSpaceDE w:val="0"/>
        <w:autoSpaceDN w:val="0"/>
        <w:adjustRightInd w:val="0"/>
        <w:ind w:firstLine="567"/>
        <w:jc w:val="both"/>
      </w:pPr>
      <w:r w:rsidRPr="003E0C99">
        <w:t>Развивая эмоции, интересы, мышление, воображение, вкусы ребенка, мы формируем основы его музыкально-эстетического сознания и музыкальной культуры. Именно в детстве у детей формируются эталоны красоты, накапливается опыт деятельно</w:t>
      </w:r>
      <w:r w:rsidRPr="003E0C99">
        <w:softHyphen/>
        <w:t>сти, от которого во многом зависит их последующее музыкаль</w:t>
      </w:r>
      <w:r w:rsidRPr="003E0C99">
        <w:softHyphen/>
        <w:t>ное и общее развитие.</w:t>
      </w:r>
    </w:p>
    <w:p w:rsidR="000B3748" w:rsidRPr="003E0C99" w:rsidRDefault="000B3748" w:rsidP="000B3748">
      <w:pPr>
        <w:shd w:val="clear" w:color="auto" w:fill="FFFFFF"/>
        <w:autoSpaceDE w:val="0"/>
        <w:autoSpaceDN w:val="0"/>
        <w:adjustRightInd w:val="0"/>
        <w:ind w:firstLine="567"/>
        <w:jc w:val="both"/>
      </w:pPr>
      <w:r w:rsidRPr="003E0C99">
        <w:t xml:space="preserve">В ДОУ музыкальным руководителем внедряется </w:t>
      </w:r>
      <w:proofErr w:type="spellStart"/>
      <w:r w:rsidRPr="003E0C99">
        <w:t>полихудожественный</w:t>
      </w:r>
      <w:proofErr w:type="spellEnd"/>
      <w:r w:rsidRPr="003E0C99">
        <w:t xml:space="preserve"> подход к непосредственной образовательной деятельности, ко</w:t>
      </w:r>
      <w:r w:rsidRPr="003E0C99">
        <w:softHyphen/>
        <w:t>торый позволяет творчески решать задачи по обучению и слуша</w:t>
      </w:r>
      <w:r w:rsidRPr="003E0C99">
        <w:softHyphen/>
        <w:t>нию мировой классической музыки. Тематический принцип дает возможность раскрыть детям специфику языка музыки и связи искусства с жизнью. Он систематизирует знания, полученные детьми, служит поддержанию интереса к занятиям. Формирова</w:t>
      </w:r>
      <w:r w:rsidRPr="003E0C99">
        <w:softHyphen/>
        <w:t>ние музыкального мышления способствует общему интеллекту</w:t>
      </w:r>
      <w:r w:rsidRPr="003E0C99">
        <w:softHyphen/>
        <w:t>альному развитию ребенка.</w:t>
      </w:r>
    </w:p>
    <w:p w:rsidR="000B3748" w:rsidRPr="003E0C99" w:rsidRDefault="000B3748" w:rsidP="000B3748">
      <w:pPr>
        <w:shd w:val="clear" w:color="auto" w:fill="FFFFFF"/>
        <w:autoSpaceDE w:val="0"/>
        <w:autoSpaceDN w:val="0"/>
        <w:adjustRightInd w:val="0"/>
        <w:ind w:firstLine="567"/>
        <w:jc w:val="both"/>
      </w:pPr>
      <w:r w:rsidRPr="003E0C99">
        <w:t>В результате данной системы работы словарь детей обога</w:t>
      </w:r>
      <w:r w:rsidRPr="003E0C99">
        <w:softHyphen/>
        <w:t>щается словами и выражениями, характеризующими настрое</w:t>
      </w:r>
      <w:r w:rsidRPr="003E0C99">
        <w:softHyphen/>
        <w:t>ния, чувства при восприятии звучащей мелодии. Дети учатся различать выразительные средства музыкального произведения, определять темп, динамику, регистр, жанр. В пении, как и дру</w:t>
      </w:r>
      <w:r w:rsidRPr="003E0C99">
        <w:softHyphen/>
        <w:t>гих видах исполнительства, ребенок активно проявляет свое от</w:t>
      </w:r>
      <w:r w:rsidRPr="003E0C99">
        <w:softHyphen/>
        <w:t>ношение к музыке. Пение играет важную роль в музыкальном и личностном развитии.</w:t>
      </w:r>
    </w:p>
    <w:p w:rsidR="000B3748" w:rsidRPr="003E0C99" w:rsidRDefault="000B3748" w:rsidP="000B3748">
      <w:pPr>
        <w:shd w:val="clear" w:color="auto" w:fill="FFFFFF"/>
        <w:autoSpaceDE w:val="0"/>
        <w:autoSpaceDN w:val="0"/>
        <w:adjustRightInd w:val="0"/>
        <w:ind w:firstLine="567"/>
        <w:jc w:val="both"/>
      </w:pPr>
      <w:r w:rsidRPr="003E0C99">
        <w:t>Песенный репертуар включает в себя песни для различных видов музыкальной деятельности (слушание, хоровое и сольное пение, пение с движениями, игра на музыкальных инструментах с пением, музыкальная грамота, творчество).</w:t>
      </w:r>
    </w:p>
    <w:p w:rsidR="000B3748" w:rsidRPr="003E0C99" w:rsidRDefault="000B3748" w:rsidP="000B3748">
      <w:pPr>
        <w:shd w:val="clear" w:color="auto" w:fill="FFFFFF"/>
        <w:autoSpaceDE w:val="0"/>
        <w:autoSpaceDN w:val="0"/>
        <w:adjustRightInd w:val="0"/>
        <w:ind w:firstLine="567"/>
        <w:jc w:val="both"/>
      </w:pPr>
      <w:r w:rsidRPr="003E0C99">
        <w:t>Репертуар соответствует физическим и психическим осо</w:t>
      </w:r>
      <w:r w:rsidRPr="003E0C99">
        <w:softHyphen/>
        <w:t xml:space="preserve">бенностям ребенка, выполняет эстетические и общеобразовательные задачи. </w:t>
      </w:r>
    </w:p>
    <w:p w:rsidR="000B3748" w:rsidRPr="003E0C99" w:rsidRDefault="000B3748" w:rsidP="000B3748">
      <w:pPr>
        <w:shd w:val="clear" w:color="auto" w:fill="FFFFFF"/>
        <w:autoSpaceDE w:val="0"/>
        <w:autoSpaceDN w:val="0"/>
        <w:adjustRightInd w:val="0"/>
        <w:ind w:firstLine="567"/>
        <w:jc w:val="both"/>
      </w:pPr>
      <w:r w:rsidRPr="003E0C99">
        <w:lastRenderedPageBreak/>
        <w:t>Музыкально-</w:t>
      </w:r>
      <w:proofErr w:type="gramStart"/>
      <w:r w:rsidRPr="003E0C99">
        <w:t>ритмическая  деятельность</w:t>
      </w:r>
      <w:proofErr w:type="gramEnd"/>
      <w:r w:rsidRPr="003E0C99">
        <w:t xml:space="preserve"> обладает исключи</w:t>
      </w:r>
      <w:r w:rsidRPr="003E0C99">
        <w:softHyphen/>
        <w:t>тельной ценностью в музыкальном развитии детей в силу своей близости природе ребенка (психофизиологический аспект).</w:t>
      </w:r>
    </w:p>
    <w:p w:rsidR="000B3748" w:rsidRPr="003E0C99" w:rsidRDefault="000B3748" w:rsidP="000B3748">
      <w:pPr>
        <w:shd w:val="clear" w:color="auto" w:fill="FFFFFF"/>
        <w:autoSpaceDE w:val="0"/>
        <w:autoSpaceDN w:val="0"/>
        <w:adjustRightInd w:val="0"/>
        <w:ind w:firstLine="567"/>
        <w:jc w:val="both"/>
      </w:pPr>
      <w:r w:rsidRPr="003E0C99">
        <w:t>Упражнения, используемые музыкальным руководителем в работе с детьми, различны по своим функциям:</w:t>
      </w:r>
    </w:p>
    <w:p w:rsidR="000B3748" w:rsidRPr="003E0C99" w:rsidRDefault="000B3748" w:rsidP="000B3748">
      <w:pPr>
        <w:shd w:val="clear" w:color="auto" w:fill="FFFFFF"/>
        <w:autoSpaceDE w:val="0"/>
        <w:autoSpaceDN w:val="0"/>
        <w:adjustRightInd w:val="0"/>
        <w:ind w:firstLine="567"/>
        <w:jc w:val="both"/>
      </w:pPr>
      <w:r w:rsidRPr="003E0C99">
        <w:t>1) Упражнения, с помощью которых совершенствуются на</w:t>
      </w:r>
      <w:r w:rsidRPr="003E0C99">
        <w:softHyphen/>
        <w:t>выки основных движений (ходьба, бег, прыжки), происходит усвоение танцевальных элементов (упражнения для рук и верх</w:t>
      </w:r>
      <w:r w:rsidRPr="003E0C99">
        <w:softHyphen/>
        <w:t xml:space="preserve">него плечевого пояса), упражнения без музыки и </w:t>
      </w:r>
      <w:proofErr w:type="spellStart"/>
      <w:r w:rsidRPr="003E0C99">
        <w:t>психогимна</w:t>
      </w:r>
      <w:r w:rsidRPr="003E0C99">
        <w:softHyphen/>
        <w:t>стика</w:t>
      </w:r>
      <w:proofErr w:type="spellEnd"/>
      <w:r w:rsidRPr="003E0C99">
        <w:t>.</w:t>
      </w:r>
    </w:p>
    <w:p w:rsidR="000B3748" w:rsidRPr="003E0C99" w:rsidRDefault="000B3748" w:rsidP="000B3748">
      <w:pPr>
        <w:shd w:val="clear" w:color="auto" w:fill="FFFFFF"/>
        <w:autoSpaceDE w:val="0"/>
        <w:autoSpaceDN w:val="0"/>
        <w:adjustRightInd w:val="0"/>
        <w:ind w:firstLine="567"/>
        <w:jc w:val="both"/>
      </w:pPr>
      <w:r w:rsidRPr="003E0C99">
        <w:t>2) Упражнения с музыкально-ритмическими заданиями, му</w:t>
      </w:r>
      <w:r w:rsidRPr="003E0C99">
        <w:softHyphen/>
        <w:t>зыкально-дидактические игры, упражнения с предметами, под</w:t>
      </w:r>
      <w:r w:rsidRPr="003E0C99">
        <w:softHyphen/>
        <w:t>вижные игры, танцы (хороводы, пляски, современные танцы), игровое  танцевальное творчество.  Освоение детьми умений в музыкально-</w:t>
      </w:r>
      <w:proofErr w:type="gramStart"/>
      <w:r w:rsidRPr="003E0C99">
        <w:t>ритмической деятельности</w:t>
      </w:r>
      <w:proofErr w:type="gramEnd"/>
      <w:r w:rsidRPr="003E0C99">
        <w:t xml:space="preserve"> способствует форми</w:t>
      </w:r>
      <w:r w:rsidRPr="003E0C99">
        <w:softHyphen/>
        <w:t>рованию красивой осанки, выработке выразительных, пластич</w:t>
      </w:r>
      <w:r w:rsidRPr="003E0C99">
        <w:softHyphen/>
        <w:t xml:space="preserve">ных движений. </w:t>
      </w:r>
    </w:p>
    <w:p w:rsidR="000B3748" w:rsidRPr="003E0C99" w:rsidRDefault="000B3748" w:rsidP="000B3748">
      <w:pPr>
        <w:shd w:val="clear" w:color="auto" w:fill="FFFFFF"/>
        <w:autoSpaceDE w:val="0"/>
        <w:autoSpaceDN w:val="0"/>
        <w:adjustRightInd w:val="0"/>
        <w:ind w:firstLine="567"/>
        <w:jc w:val="both"/>
      </w:pPr>
      <w:r w:rsidRPr="003E0C99">
        <w:t xml:space="preserve">Воспитатели прививают детям чувства прекрасного, формируют умения замечать красивое в явлениях природы, в человеке и его труде, в произведениях искусства (живописи, графике, скульптуре, произведениях декоративного искусства) </w:t>
      </w:r>
    </w:p>
    <w:p w:rsidR="000B3748" w:rsidRPr="003E0C99" w:rsidRDefault="000B3748" w:rsidP="000B3748">
      <w:pPr>
        <w:shd w:val="clear" w:color="auto" w:fill="FFFFFF"/>
        <w:autoSpaceDE w:val="0"/>
        <w:autoSpaceDN w:val="0"/>
        <w:adjustRightInd w:val="0"/>
        <w:ind w:firstLine="567"/>
        <w:jc w:val="both"/>
      </w:pPr>
      <w:proofErr w:type="gramStart"/>
      <w:r w:rsidRPr="003E0C99">
        <w:t xml:space="preserve">Для обогащения содержания рисунков детям предоставляются различные изобразительные средства: краски, гуашь, цветные мелки, пастель, кусочки ткани, цветная бумага, уголь, фломастеры и т.д. </w:t>
      </w:r>
      <w:proofErr w:type="gramEnd"/>
    </w:p>
    <w:p w:rsidR="000B3748" w:rsidRPr="003E0C99" w:rsidRDefault="000B3748" w:rsidP="000B3748">
      <w:pPr>
        <w:shd w:val="clear" w:color="auto" w:fill="FFFFFF"/>
        <w:autoSpaceDE w:val="0"/>
        <w:autoSpaceDN w:val="0"/>
        <w:adjustRightInd w:val="0"/>
        <w:ind w:firstLine="567"/>
        <w:jc w:val="both"/>
      </w:pPr>
      <w:r w:rsidRPr="003E0C99">
        <w:t xml:space="preserve">Применение игровых приемов в изобразительной деятельности зависит от возрастных особенностей детей: игры-драматизации, внесение игрушек-персонажей, беседы с детьми от лица персонажей, создание ситуаций образных сравнений – помогают  раскрыть творческие способности ребенка, его наблюдательность, фантазию, воображение. </w:t>
      </w:r>
    </w:p>
    <w:p w:rsidR="000B3748" w:rsidRPr="003E0C99" w:rsidRDefault="000B3748" w:rsidP="000B3748">
      <w:pPr>
        <w:shd w:val="clear" w:color="auto" w:fill="FFFFFF"/>
        <w:autoSpaceDE w:val="0"/>
        <w:autoSpaceDN w:val="0"/>
        <w:adjustRightInd w:val="0"/>
        <w:ind w:firstLine="567"/>
        <w:jc w:val="both"/>
      </w:pPr>
      <w:r w:rsidRPr="003E0C99">
        <w:t>Традиции:</w:t>
      </w:r>
    </w:p>
    <w:p w:rsidR="000B3748" w:rsidRPr="003E0C99" w:rsidRDefault="000B3748" w:rsidP="00F06539">
      <w:pPr>
        <w:pStyle w:val="a6"/>
        <w:numPr>
          <w:ilvl w:val="0"/>
          <w:numId w:val="15"/>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Праздники: </w:t>
      </w:r>
      <w:proofErr w:type="gramStart"/>
      <w:r w:rsidRPr="003E0C99">
        <w:rPr>
          <w:rFonts w:ascii="Times New Roman" w:hAnsi="Times New Roman" w:cs="Times New Roman"/>
          <w:sz w:val="24"/>
          <w:szCs w:val="24"/>
        </w:rPr>
        <w:t>«Праздник Осени» (октябрь), «День матери» (ноябрь), «Новый год» (декабрь), «</w:t>
      </w:r>
      <w:r w:rsidR="005F3290" w:rsidRPr="003E0C99">
        <w:rPr>
          <w:rFonts w:ascii="Times New Roman" w:hAnsi="Times New Roman" w:cs="Times New Roman"/>
          <w:sz w:val="24"/>
          <w:szCs w:val="24"/>
        </w:rPr>
        <w:t>Масленица</w:t>
      </w:r>
      <w:r w:rsidRPr="003E0C99">
        <w:rPr>
          <w:rFonts w:ascii="Times New Roman" w:hAnsi="Times New Roman" w:cs="Times New Roman"/>
          <w:sz w:val="24"/>
          <w:szCs w:val="24"/>
        </w:rPr>
        <w:t>» (март), «Мамин праздник» (март), «Твои защитники»;</w:t>
      </w:r>
      <w:r w:rsidR="005F3290" w:rsidRPr="003E0C99">
        <w:rPr>
          <w:rFonts w:ascii="Times New Roman" w:hAnsi="Times New Roman" w:cs="Times New Roman"/>
          <w:sz w:val="24"/>
          <w:szCs w:val="24"/>
        </w:rPr>
        <w:t xml:space="preserve"> «Выпускной» (май), «9 мая»</w:t>
      </w:r>
      <w:r w:rsidR="00AA3D33" w:rsidRPr="003E0C99">
        <w:rPr>
          <w:rFonts w:ascii="Times New Roman" w:hAnsi="Times New Roman" w:cs="Times New Roman"/>
          <w:sz w:val="24"/>
          <w:szCs w:val="24"/>
        </w:rPr>
        <w:t>, «Сабантуй», «День защиты детей» и др.</w:t>
      </w:r>
      <w:proofErr w:type="gramEnd"/>
    </w:p>
    <w:p w:rsidR="000B3748" w:rsidRPr="003E0C99" w:rsidRDefault="000B3748" w:rsidP="000B3748">
      <w:pPr>
        <w:shd w:val="clear" w:color="auto" w:fill="FFFFFF"/>
        <w:autoSpaceDE w:val="0"/>
        <w:autoSpaceDN w:val="0"/>
        <w:adjustRightInd w:val="0"/>
        <w:ind w:firstLine="567"/>
        <w:jc w:val="both"/>
      </w:pPr>
      <w:r w:rsidRPr="003E0C99">
        <w:t>Особую роль в становлении изобразительной деятельности детей играет развитие их художественного восприятия при ознакомлении с произведениями живописи, графики, скульптуры, декоративно-прикладного искусства.</w:t>
      </w:r>
    </w:p>
    <w:p w:rsidR="000B3748" w:rsidRPr="003E0C99" w:rsidRDefault="000B3748" w:rsidP="000B3748">
      <w:pPr>
        <w:shd w:val="clear" w:color="auto" w:fill="FFFFFF"/>
        <w:autoSpaceDE w:val="0"/>
        <w:autoSpaceDN w:val="0"/>
        <w:adjustRightInd w:val="0"/>
        <w:ind w:firstLine="567"/>
        <w:jc w:val="both"/>
      </w:pPr>
      <w:r w:rsidRPr="003E0C99">
        <w:t xml:space="preserve">Самый верный путь приобщения к искусству — это постоянное общение с ним. Посещая сегодня музей и выставки местных художников в городской картинной галерее, знакомясь с памятниками архитектуры в иллюстрациях художников, дети незаметно накапливают опыт эстетического отношения к действительности. </w:t>
      </w:r>
    </w:p>
    <w:p w:rsidR="00380366" w:rsidRPr="003E0C99" w:rsidRDefault="00380366" w:rsidP="00380366">
      <w:pPr>
        <w:shd w:val="clear" w:color="auto" w:fill="FFFFFF"/>
        <w:autoSpaceDE w:val="0"/>
        <w:autoSpaceDN w:val="0"/>
        <w:adjustRightInd w:val="0"/>
        <w:ind w:firstLine="567"/>
        <w:jc w:val="both"/>
      </w:pPr>
      <w:r w:rsidRPr="003E0C99">
        <w:t>В детском саду ведется планомерная и систематическая работа по обучению детей изобразительной деятельности и ознакомлению с искусством.</w:t>
      </w:r>
    </w:p>
    <w:p w:rsidR="00380366" w:rsidRPr="003E0C99" w:rsidRDefault="00380366" w:rsidP="00380366">
      <w:pPr>
        <w:shd w:val="clear" w:color="auto" w:fill="FFFFFF"/>
        <w:autoSpaceDE w:val="0"/>
        <w:autoSpaceDN w:val="0"/>
        <w:adjustRightInd w:val="0"/>
        <w:ind w:firstLine="567"/>
        <w:jc w:val="both"/>
      </w:pPr>
      <w:r w:rsidRPr="003E0C99">
        <w:t>Система художественно продуктивной деятельности включает в себя несколько этапов:</w:t>
      </w:r>
    </w:p>
    <w:p w:rsidR="00380366" w:rsidRPr="003E0C99" w:rsidRDefault="00380366" w:rsidP="00380366">
      <w:pPr>
        <w:shd w:val="clear" w:color="auto" w:fill="FFFFFF"/>
        <w:autoSpaceDE w:val="0"/>
        <w:autoSpaceDN w:val="0"/>
        <w:adjustRightInd w:val="0"/>
        <w:ind w:firstLine="567"/>
        <w:jc w:val="both"/>
      </w:pPr>
      <w:r w:rsidRPr="003E0C99">
        <w:t>1. система занятий по изобразительной деятельности, художественному конструированию;</w:t>
      </w:r>
    </w:p>
    <w:p w:rsidR="00380366" w:rsidRPr="003E0C99" w:rsidRDefault="00380366" w:rsidP="00380366">
      <w:pPr>
        <w:shd w:val="clear" w:color="auto" w:fill="FFFFFF"/>
        <w:autoSpaceDE w:val="0"/>
        <w:autoSpaceDN w:val="0"/>
        <w:adjustRightInd w:val="0"/>
        <w:ind w:firstLine="567"/>
        <w:jc w:val="both"/>
      </w:pPr>
      <w:r w:rsidRPr="003E0C99">
        <w:t>2. совместная партнерская деятельность детей и педагогов: выставки работ, досуги т.д.;</w:t>
      </w:r>
    </w:p>
    <w:p w:rsidR="00380366" w:rsidRPr="003E0C99" w:rsidRDefault="00380366" w:rsidP="00380366">
      <w:pPr>
        <w:shd w:val="clear" w:color="auto" w:fill="FFFFFF"/>
        <w:autoSpaceDE w:val="0"/>
        <w:autoSpaceDN w:val="0"/>
        <w:adjustRightInd w:val="0"/>
        <w:ind w:firstLine="567"/>
        <w:jc w:val="both"/>
      </w:pPr>
      <w:r w:rsidRPr="003E0C99">
        <w:t>3. самостоятельная деятельность детей по рисованию, лепке, аппликации, художественному труду;</w:t>
      </w:r>
    </w:p>
    <w:p w:rsidR="00380366" w:rsidRPr="003E0C99" w:rsidRDefault="00380366" w:rsidP="00380366">
      <w:pPr>
        <w:shd w:val="clear" w:color="auto" w:fill="FFFFFF"/>
        <w:autoSpaceDE w:val="0"/>
        <w:autoSpaceDN w:val="0"/>
        <w:adjustRightInd w:val="0"/>
        <w:ind w:firstLine="567"/>
        <w:jc w:val="both"/>
      </w:pPr>
      <w:r w:rsidRPr="003E0C99">
        <w:t>4. участие воспитанников в конкурсном движении разного уровня.</w:t>
      </w:r>
    </w:p>
    <w:p w:rsidR="00380366" w:rsidRPr="003E0C99" w:rsidRDefault="00380366" w:rsidP="00380366">
      <w:pPr>
        <w:shd w:val="clear" w:color="auto" w:fill="FFFFFF"/>
        <w:autoSpaceDE w:val="0"/>
        <w:autoSpaceDN w:val="0"/>
        <w:adjustRightInd w:val="0"/>
        <w:ind w:firstLine="567"/>
        <w:jc w:val="both"/>
      </w:pPr>
      <w:r w:rsidRPr="003E0C99">
        <w:t>В детском саду создаются широкие возможности для творческого самовыражения детей: поддерживается инициатива, стремление импровизации при самостоятельном воплощении ребенком художественных замыслов. Педагоги вовлекают детей в разные виды художественно-эстетической деятельности: в сюжетно-ролевых и режиссерских играх, помогая осваивать различные средства, материалы, способы реализации замыслов (в том числе в совместной детской деятельности); в изобразительной деятельности (рисовании, лепке, аппликации, художественном конструировании) экспериментировать с цветом, придумывать и создавать композицию; осваивать различные художественные техники (такие как оригами, разрывная аппликация)</w:t>
      </w:r>
      <w:proofErr w:type="gramStart"/>
      <w:r w:rsidRPr="003E0C99">
        <w:t>;и</w:t>
      </w:r>
      <w:proofErr w:type="gramEnd"/>
      <w:r w:rsidRPr="003E0C99">
        <w:t>спользовать разнообразные материалы (разные виды конструкторов, пластилин, глину, бумагу, ткань, природный материал) и средства (кисточки, карандаши)</w:t>
      </w:r>
    </w:p>
    <w:p w:rsidR="00380366" w:rsidRPr="003E0C99" w:rsidRDefault="00380366" w:rsidP="00380366">
      <w:pPr>
        <w:shd w:val="clear" w:color="auto" w:fill="FFFFFF"/>
        <w:autoSpaceDE w:val="0"/>
        <w:autoSpaceDN w:val="0"/>
        <w:adjustRightInd w:val="0"/>
        <w:ind w:firstLine="567"/>
        <w:jc w:val="both"/>
      </w:pPr>
      <w:r w:rsidRPr="003E0C99">
        <w:lastRenderedPageBreak/>
        <w:t>Педагоги знакомят дошкольников с произведениями различных видов и жанров, народно-декоративного, прикладного творчества. Для реализации этих задач имеются все необходимые дидактические материалы. Воспитатели обеспечивают условия для творческой самореализации детей: предоставляют ребенку право выбора сюжета и изобразительных средств. Ежемесячно в детском саду организуются тематические выставки детского творчества.</w:t>
      </w:r>
    </w:p>
    <w:p w:rsidR="00380366" w:rsidRPr="003E0C99" w:rsidRDefault="00380366" w:rsidP="00380366">
      <w:pPr>
        <w:shd w:val="clear" w:color="auto" w:fill="FFFFFF"/>
        <w:autoSpaceDE w:val="0"/>
        <w:autoSpaceDN w:val="0"/>
        <w:adjustRightInd w:val="0"/>
        <w:ind w:firstLine="567"/>
        <w:jc w:val="both"/>
      </w:pPr>
      <w:r w:rsidRPr="003E0C99">
        <w:t>Педагоги обучают детей различным нетрадиционным техникам изобразительного творчества, создавая условия для овладения навыкам художественного труда.</w:t>
      </w:r>
    </w:p>
    <w:p w:rsidR="00380366" w:rsidRDefault="00380366" w:rsidP="00380366">
      <w:pPr>
        <w:shd w:val="clear" w:color="auto" w:fill="FFFFFF"/>
        <w:autoSpaceDE w:val="0"/>
        <w:autoSpaceDN w:val="0"/>
        <w:adjustRightInd w:val="0"/>
        <w:ind w:firstLine="567"/>
        <w:jc w:val="both"/>
      </w:pPr>
      <w:r w:rsidRPr="003E0C99">
        <w:t xml:space="preserve">Превышение федерального образовательного стандарта по художественно-эстетическому развитию обеспечивается через реализацию в детском саду дополнительных программ по музыкальной, изобразительной деятельности. </w:t>
      </w:r>
    </w:p>
    <w:p w:rsidR="00705777" w:rsidRPr="003E0C99" w:rsidRDefault="00705777" w:rsidP="00380366">
      <w:pPr>
        <w:shd w:val="clear" w:color="auto" w:fill="FFFFFF"/>
        <w:autoSpaceDE w:val="0"/>
        <w:autoSpaceDN w:val="0"/>
        <w:adjustRightInd w:val="0"/>
        <w:ind w:firstLine="567"/>
        <w:jc w:val="both"/>
      </w:pPr>
    </w:p>
    <w:p w:rsidR="00380366" w:rsidRPr="003E0C99" w:rsidRDefault="00380366" w:rsidP="00380366">
      <w:pPr>
        <w:jc w:val="center"/>
        <w:rPr>
          <w:b/>
        </w:rPr>
      </w:pPr>
      <w:r w:rsidRPr="003E0C99">
        <w:rPr>
          <w:b/>
        </w:rPr>
        <w:t>3.3.3.</w:t>
      </w:r>
      <w:r w:rsidRPr="003E0C99">
        <w:rPr>
          <w:b/>
        </w:rPr>
        <w:tab/>
        <w:t>Познавательное развитие</w:t>
      </w:r>
    </w:p>
    <w:p w:rsidR="00380366" w:rsidRPr="003E0C99" w:rsidRDefault="00380366" w:rsidP="00FB2950">
      <w:pPr>
        <w:ind w:firstLine="708"/>
        <w:jc w:val="both"/>
      </w:pPr>
      <w:r w:rsidRPr="003E0C99">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E0C99">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3E0C99">
        <w:t>какобщем</w:t>
      </w:r>
      <w:proofErr w:type="spellEnd"/>
      <w:proofErr w:type="gramEnd"/>
      <w:r w:rsidRPr="003E0C99">
        <w:t xml:space="preserve"> </w:t>
      </w:r>
      <w:proofErr w:type="gramStart"/>
      <w:r w:rsidRPr="003E0C99">
        <w:t>доме</w:t>
      </w:r>
      <w:proofErr w:type="gramEnd"/>
      <w:r w:rsidRPr="003E0C99">
        <w:t xml:space="preserve"> людей, об особенностях ее природы, многообразии стран и народов мира (ФГОС ДО п.2.6.). </w:t>
      </w:r>
    </w:p>
    <w:p w:rsidR="00ED2EDA" w:rsidRPr="003E0C99" w:rsidRDefault="00ED2EDA" w:rsidP="00FB2950">
      <w:pPr>
        <w:ind w:firstLine="708"/>
        <w:jc w:val="both"/>
      </w:pPr>
      <w:r w:rsidRPr="003E0C99">
        <w:t xml:space="preserve">Познавательное развитие детей осуществляется в соответствии с задачами основной образовательной программы </w:t>
      </w:r>
      <w:proofErr w:type="gramStart"/>
      <w:r w:rsidRPr="003E0C99">
        <w:t>ДО</w:t>
      </w:r>
      <w:proofErr w:type="gramEnd"/>
      <w:r w:rsidRPr="003E0C99">
        <w:t>. Образовательная деятельность строится с учетом индивидуальных психофизиологических особенностей и возможностей каждого ребенка. Ребенку предоставляется возможность проявлять инициативу, творчество, самостоятельность. Развивая познавательную деятельность, воспитатель не дает готовых знаний, образцов и определений, а стимулирует каждого ребенка на их поиск, развивает познавательную инициативу путем создания различных проблемных ситуаций, организации поисковой деятельности, постановке простейших опытов, формирует умение спрашивать, наблюдать, ставить цель, планировать и последовательно выполнять работу.</w:t>
      </w:r>
    </w:p>
    <w:p w:rsidR="00380366" w:rsidRPr="003E0C99" w:rsidRDefault="00380366" w:rsidP="00380366">
      <w:pPr>
        <w:jc w:val="both"/>
      </w:pPr>
      <w:r w:rsidRPr="003E0C99">
        <w:t>Средствами патриотического воспитания дошкольников является само окружение (природное, социальное) в котором они живут: художественная литература, музыка, изобразительное искусство, игра, труд и праздники.</w:t>
      </w:r>
    </w:p>
    <w:p w:rsidR="00304048" w:rsidRPr="003E0C99" w:rsidRDefault="00380366" w:rsidP="00FB2950">
      <w:pPr>
        <w:ind w:firstLine="708"/>
        <w:jc w:val="both"/>
      </w:pPr>
      <w:r w:rsidRPr="003E0C99">
        <w:t>В результате педагогической работы сотрудников ДОУ в каждой группе создан патриотический уголок. Дети распо</w:t>
      </w:r>
      <w:r w:rsidR="00304048" w:rsidRPr="003E0C99">
        <w:t>лагают знаниями о названии стра</w:t>
      </w:r>
      <w:r w:rsidRPr="003E0C99">
        <w:t xml:space="preserve">ны, ее географии, природе, символе, ему известны имена героев России, </w:t>
      </w:r>
      <w:r w:rsidR="00304048" w:rsidRPr="003E0C99">
        <w:t xml:space="preserve">Татарстана, </w:t>
      </w:r>
      <w:r w:rsidRPr="003E0C99">
        <w:t>он читает стихи, поет песни, значит</w:t>
      </w:r>
      <w:r w:rsidR="00705777">
        <w:t>,</w:t>
      </w:r>
      <w:r w:rsidRPr="003E0C99">
        <w:t xml:space="preserve"> задача выполнена</w:t>
      </w:r>
      <w:r w:rsidR="00705777">
        <w:t xml:space="preserve">  </w:t>
      </w:r>
      <w:r w:rsidRPr="003E0C99">
        <w:t xml:space="preserve">в пределах возраста. Это приобщает ребенка к своей национальной культуре, формирует уважение ко всем народам. В каждой группе есть мини музей. </w:t>
      </w:r>
    </w:p>
    <w:p w:rsidR="00304048" w:rsidRPr="003E0C99" w:rsidRDefault="00304048" w:rsidP="006407FD">
      <w:pPr>
        <w:ind w:firstLine="708"/>
        <w:jc w:val="both"/>
      </w:pPr>
      <w:r w:rsidRPr="003E0C99">
        <w:t>Анализируя познавательное развитие воспитанников детского сада, следует отметить, что педагогами успешно реализуются новые педагогические технологии, направленные на развитие познавательной активности при сохранении психического здоровья детей. Учитывая тот факт, что детско-взрослое проектирование ориентировано на уникальные отношения «ребенок-взрослый», строящиеся на соучастии в деятельности, а также в соответствии с алгоритмом построения детского проекта. В этой сфере происходит развитие ребенка, как субъекта познания: его любознательности, инициативности, самостоятельности в поиске новых впечатлений.</w:t>
      </w:r>
    </w:p>
    <w:p w:rsidR="002078CD" w:rsidRPr="003E0C99" w:rsidRDefault="002078CD" w:rsidP="006407FD">
      <w:pPr>
        <w:ind w:firstLine="708"/>
        <w:jc w:val="both"/>
      </w:pPr>
    </w:p>
    <w:p w:rsidR="00304048" w:rsidRPr="003E0C99" w:rsidRDefault="00304048" w:rsidP="00304048">
      <w:pPr>
        <w:jc w:val="center"/>
        <w:rPr>
          <w:b/>
        </w:rPr>
      </w:pPr>
      <w:r w:rsidRPr="003E0C99">
        <w:rPr>
          <w:b/>
        </w:rPr>
        <w:t>3.3.4.</w:t>
      </w:r>
      <w:r w:rsidRPr="003E0C99">
        <w:rPr>
          <w:b/>
        </w:rPr>
        <w:tab/>
        <w:t>Речевое развитие</w:t>
      </w:r>
    </w:p>
    <w:p w:rsidR="00304048" w:rsidRPr="003E0C99" w:rsidRDefault="00304048" w:rsidP="00FB2950">
      <w:pPr>
        <w:ind w:firstLine="708"/>
        <w:jc w:val="both"/>
      </w:pPr>
      <w:r w:rsidRPr="003E0C99">
        <w:t>Конечная цель работы дошкольного учреждения по развитию речи детей состоит в формировании правильной литературной устной речи и отношения к ней как особой сфере действительности. Для достижения этой цели свои усилия педагоги направляют на развитие у детей связной речи, словаря, на освоение ими грамматически правильной речи и звуковой культуры, на подготовку и обучение их грамоте.</w:t>
      </w:r>
    </w:p>
    <w:p w:rsidR="00304048" w:rsidRPr="003E0C99" w:rsidRDefault="00304048" w:rsidP="00304048">
      <w:pPr>
        <w:jc w:val="both"/>
      </w:pPr>
      <w:r w:rsidRPr="003E0C99">
        <w:rPr>
          <w:b/>
        </w:rPr>
        <w:lastRenderedPageBreak/>
        <w:t>Сильная сторона.</w:t>
      </w:r>
      <w:r w:rsidRPr="003E0C99">
        <w:t xml:space="preserve"> В ДОУ создана положительная языковая сфера и условия обучения родному языку: богатый дидактический материал (серии картин, речевые игры, репродукции), театральные уголки, детская библиотека с научным и художественным фондом.</w:t>
      </w:r>
    </w:p>
    <w:p w:rsidR="00304048" w:rsidRPr="003E0C99" w:rsidRDefault="00304048" w:rsidP="00304048">
      <w:pPr>
        <w:jc w:val="both"/>
      </w:pPr>
      <w:r w:rsidRPr="003E0C99">
        <w:t>Воспитатели всех групп ведут работу с детьми по развитию у них связной речи: учат составлять описательные рассказы по картинке, по внешнему виду игрушки, из личного опыта, учат пересказывать и сочинять сказки, придумывать или изменять конец произведения. Беседуют по содержанию произведений, разучивают стихотворения, загадки, скороговорки. Это совершенствует у детей монологическую и диалогическую речь. Педагоги обеспечивают развитие звуковой стороны речи детей в соответствии с их возрастными возможностями, используя индивидуальную и фронтальную форму работы по звукопроизношению.</w:t>
      </w:r>
    </w:p>
    <w:p w:rsidR="00304048" w:rsidRPr="003E0C99" w:rsidRDefault="00304048" w:rsidP="00304048">
      <w:pPr>
        <w:jc w:val="both"/>
      </w:pPr>
      <w:r w:rsidRPr="003E0C99">
        <w:t>В старших и подготовительных к школе группах ведется обучение грамоте, как воспитателями, так и учителями-логопедами с учетом возможностей детей и спецификой работы в ДОУ. Основное внимание педагоги уделяют развитию фонематического слуха и обучению звуковому анализу.</w:t>
      </w:r>
    </w:p>
    <w:p w:rsidR="00304048" w:rsidRPr="003E0C99" w:rsidRDefault="00304048" w:rsidP="00304048">
      <w:pPr>
        <w:jc w:val="both"/>
      </w:pPr>
      <w:r w:rsidRPr="003E0C99">
        <w:t>Речевая активность детей достаточно высока, сформированы речевые знания и умения, соответствующие возрастным возможностям детей: в младших и средних группах дети употребляют слова, обозначающие свойства и действия предметов, обобщающие слова. Старшие дети используют различные части речи по смыслу, умеют выразить мысль разнообразными предложениями.</w:t>
      </w:r>
    </w:p>
    <w:p w:rsidR="00304048" w:rsidRPr="003E0C99" w:rsidRDefault="00304048" w:rsidP="00304048">
      <w:pPr>
        <w:jc w:val="both"/>
      </w:pPr>
      <w:r w:rsidRPr="003E0C99">
        <w:t>В подготовительных к школе группах дети анализируют слово и предложение, владеют звуковым анализом и синтезом, умеют читать.</w:t>
      </w:r>
    </w:p>
    <w:p w:rsidR="00304048" w:rsidRPr="003E0C99" w:rsidRDefault="00304048" w:rsidP="00304048">
      <w:pPr>
        <w:jc w:val="both"/>
      </w:pPr>
      <w:r w:rsidRPr="003E0C99">
        <w:t>Использование нестандартных форм работы, современных методов активизации умственной и речевой деятельности позволяет педагогам раскрыть творческий потенциал своих воспитанников.</w:t>
      </w:r>
    </w:p>
    <w:p w:rsidR="00304048" w:rsidRPr="003E0C99" w:rsidRDefault="00304048" w:rsidP="00304048">
      <w:pPr>
        <w:jc w:val="both"/>
      </w:pPr>
      <w:r w:rsidRPr="003E0C99">
        <w:t>В целях повышения профессиональной компетенции воспитателей учителя-логопеды применяют в работе нетрадиционные формы подачи материала: проблемные семинары, экспресс-информацию, специальные стенды.</w:t>
      </w:r>
    </w:p>
    <w:p w:rsidR="00304048" w:rsidRPr="003E0C99" w:rsidRDefault="00304048" w:rsidP="00304048">
      <w:pPr>
        <w:jc w:val="both"/>
      </w:pPr>
      <w:r w:rsidRPr="003E0C99">
        <w:t xml:space="preserve">Педагоги ДОУ используют различные средства информации для родителей по вопросам речевого развития: проведение групповых родительских собраний «Знаете ли вы своего ребенка?»; </w:t>
      </w:r>
      <w:r w:rsidR="006D120B" w:rsidRPr="003E0C99">
        <w:t xml:space="preserve">консультации: </w:t>
      </w:r>
      <w:r w:rsidRPr="003E0C99">
        <w:t xml:space="preserve">«Если ребенок плохо говорит»; консультации «Кто такой </w:t>
      </w:r>
      <w:proofErr w:type="spellStart"/>
      <w:r w:rsidRPr="003E0C99">
        <w:t>гиперактивный</w:t>
      </w:r>
      <w:proofErr w:type="spellEnd"/>
      <w:r w:rsidRPr="003E0C99">
        <w:t xml:space="preserve"> ребенок?», «Вечерние игры родителей с детьми»; оформление стендов и логопедических уголков, где даются сведения о степени </w:t>
      </w:r>
      <w:proofErr w:type="spellStart"/>
      <w:r w:rsidRPr="003E0C99">
        <w:t>сформированности</w:t>
      </w:r>
      <w:proofErr w:type="spellEnd"/>
      <w:r w:rsidRPr="003E0C99">
        <w:t xml:space="preserve"> звукопроизношения у каждого ребенка. Это позволяет повысить активность и заинтересованность родителей в проведении совместной коррекционной работы.</w:t>
      </w:r>
    </w:p>
    <w:p w:rsidR="00304048" w:rsidRPr="003E0C99" w:rsidRDefault="00304048" w:rsidP="00304048">
      <w:pPr>
        <w:jc w:val="both"/>
      </w:pPr>
      <w:r w:rsidRPr="003E0C99">
        <w:t>В детском саду имеются:</w:t>
      </w:r>
    </w:p>
    <w:p w:rsidR="006D120B" w:rsidRPr="003E0C99" w:rsidRDefault="00304048" w:rsidP="00F06539">
      <w:pPr>
        <w:pStyle w:val="a6"/>
        <w:numPr>
          <w:ilvl w:val="0"/>
          <w:numId w:val="1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Много наглядного и дидактического материала;</w:t>
      </w:r>
    </w:p>
    <w:p w:rsidR="006D120B" w:rsidRPr="003E0C99" w:rsidRDefault="00304048" w:rsidP="00F06539">
      <w:pPr>
        <w:pStyle w:val="a6"/>
        <w:numPr>
          <w:ilvl w:val="0"/>
          <w:numId w:val="1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Воспитатели самостоятельно используют информацию из интернета (распечатывают материал, делают для детей презентации, 20% педагогов используют компьютеры и телевизоры);</w:t>
      </w:r>
    </w:p>
    <w:p w:rsidR="006D120B" w:rsidRPr="003E0C99" w:rsidRDefault="00304048" w:rsidP="00F06539">
      <w:pPr>
        <w:pStyle w:val="a6"/>
        <w:numPr>
          <w:ilvl w:val="0"/>
          <w:numId w:val="1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Для исследовательской работы имеются приборы;</w:t>
      </w:r>
    </w:p>
    <w:p w:rsidR="00304048" w:rsidRPr="003E0C99" w:rsidRDefault="00304048" w:rsidP="00F06539">
      <w:pPr>
        <w:pStyle w:val="a6"/>
        <w:numPr>
          <w:ilvl w:val="0"/>
          <w:numId w:val="1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В группах </w:t>
      </w:r>
      <w:proofErr w:type="gramStart"/>
      <w:r w:rsidRPr="003E0C99">
        <w:rPr>
          <w:rFonts w:ascii="Times New Roman" w:hAnsi="Times New Roman" w:cs="Times New Roman"/>
          <w:sz w:val="24"/>
          <w:szCs w:val="24"/>
        </w:rPr>
        <w:t>создана</w:t>
      </w:r>
      <w:proofErr w:type="gramEnd"/>
      <w:r w:rsidRPr="003E0C99">
        <w:rPr>
          <w:rFonts w:ascii="Times New Roman" w:hAnsi="Times New Roman" w:cs="Times New Roman"/>
          <w:sz w:val="24"/>
          <w:szCs w:val="24"/>
        </w:rPr>
        <w:t xml:space="preserve"> насыщенная, вариативная, доступная и безопасная РППС.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8"/>
        <w:gridCol w:w="4193"/>
      </w:tblGrid>
      <w:tr w:rsidR="006D120B" w:rsidRPr="003E0C99" w:rsidTr="00705777">
        <w:tc>
          <w:tcPr>
            <w:tcW w:w="5838" w:type="dxa"/>
          </w:tcPr>
          <w:p w:rsidR="006D120B" w:rsidRPr="003E0C99" w:rsidRDefault="006D120B" w:rsidP="006D120B">
            <w:pPr>
              <w:shd w:val="clear" w:color="auto" w:fill="FFFFFF"/>
              <w:autoSpaceDE w:val="0"/>
              <w:autoSpaceDN w:val="0"/>
              <w:adjustRightInd w:val="0"/>
              <w:jc w:val="center"/>
              <w:rPr>
                <w:b/>
                <w:bCs/>
              </w:rPr>
            </w:pPr>
            <w:r w:rsidRPr="003E0C99">
              <w:rPr>
                <w:b/>
                <w:bCs/>
              </w:rPr>
              <w:t>Сильная сторона</w:t>
            </w:r>
          </w:p>
        </w:tc>
        <w:tc>
          <w:tcPr>
            <w:tcW w:w="4193" w:type="dxa"/>
          </w:tcPr>
          <w:p w:rsidR="006D120B" w:rsidRPr="003E0C99" w:rsidRDefault="006D120B" w:rsidP="006D120B">
            <w:pPr>
              <w:shd w:val="clear" w:color="auto" w:fill="FFFFFF"/>
              <w:autoSpaceDE w:val="0"/>
              <w:autoSpaceDN w:val="0"/>
              <w:adjustRightInd w:val="0"/>
              <w:jc w:val="center"/>
              <w:rPr>
                <w:b/>
                <w:bCs/>
              </w:rPr>
            </w:pPr>
            <w:r w:rsidRPr="003E0C99">
              <w:rPr>
                <w:b/>
                <w:bCs/>
              </w:rPr>
              <w:t>Слабая сторона</w:t>
            </w:r>
          </w:p>
        </w:tc>
      </w:tr>
      <w:tr w:rsidR="006D120B" w:rsidRPr="003E0C99" w:rsidTr="00705777">
        <w:tc>
          <w:tcPr>
            <w:tcW w:w="5838" w:type="dxa"/>
          </w:tcPr>
          <w:p w:rsidR="006D120B" w:rsidRPr="003E0C99" w:rsidRDefault="006D120B" w:rsidP="006D120B">
            <w:pPr>
              <w:shd w:val="clear" w:color="auto" w:fill="FFFFFF"/>
              <w:autoSpaceDE w:val="0"/>
              <w:autoSpaceDN w:val="0"/>
              <w:adjustRightInd w:val="0"/>
              <w:ind w:right="-108"/>
              <w:rPr>
                <w:bCs/>
              </w:rPr>
            </w:pPr>
            <w:r w:rsidRPr="003E0C99">
              <w:rPr>
                <w:bCs/>
              </w:rPr>
              <w:t>Создана положительная языковая сфера и условия обучения родному языку: богатый дидактический материал (серии картин, речевые игры, репродукции), театральные уголки, детская библиотека с научным и художественным фондом, мини музеи.</w:t>
            </w:r>
          </w:p>
          <w:p w:rsidR="006D120B" w:rsidRPr="003E0C99" w:rsidRDefault="006D120B" w:rsidP="006D120B">
            <w:pPr>
              <w:shd w:val="clear" w:color="auto" w:fill="FFFFFF"/>
              <w:autoSpaceDE w:val="0"/>
              <w:autoSpaceDN w:val="0"/>
              <w:adjustRightInd w:val="0"/>
              <w:ind w:right="-108"/>
              <w:rPr>
                <w:bCs/>
              </w:rPr>
            </w:pPr>
            <w:r w:rsidRPr="003E0C99">
              <w:rPr>
                <w:bCs/>
              </w:rPr>
              <w:t>Родители участвуют в совместных с детьми проектах и образовательных событиях.</w:t>
            </w:r>
          </w:p>
          <w:p w:rsidR="006D120B" w:rsidRPr="003E0C99" w:rsidRDefault="006D120B" w:rsidP="006D120B">
            <w:pPr>
              <w:shd w:val="clear" w:color="auto" w:fill="FFFFFF"/>
              <w:autoSpaceDE w:val="0"/>
              <w:autoSpaceDN w:val="0"/>
              <w:adjustRightInd w:val="0"/>
              <w:ind w:right="-108"/>
              <w:rPr>
                <w:bCs/>
              </w:rPr>
            </w:pPr>
            <w:r w:rsidRPr="003E0C99">
              <w:t>Разработаны индивидуальные программы медико-психолого-педагогического сопровождения ребёнка.</w:t>
            </w:r>
          </w:p>
        </w:tc>
        <w:tc>
          <w:tcPr>
            <w:tcW w:w="4193" w:type="dxa"/>
          </w:tcPr>
          <w:p w:rsidR="006D120B" w:rsidRPr="003E0C99" w:rsidRDefault="006D120B" w:rsidP="006D120B">
            <w:pPr>
              <w:shd w:val="clear" w:color="auto" w:fill="FFFFFF"/>
              <w:autoSpaceDE w:val="0"/>
              <w:autoSpaceDN w:val="0"/>
              <w:adjustRightInd w:val="0"/>
              <w:ind w:right="-108"/>
              <w:rPr>
                <w:bCs/>
              </w:rPr>
            </w:pPr>
            <w:r w:rsidRPr="003E0C99">
              <w:rPr>
                <w:bCs/>
              </w:rPr>
              <w:t>Наличие в ДОУ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мероприятиях, в управлении  ДОУ</w:t>
            </w:r>
          </w:p>
          <w:p w:rsidR="006D120B" w:rsidRPr="003E0C99" w:rsidRDefault="006D120B" w:rsidP="006D120B">
            <w:pPr>
              <w:widowControl w:val="0"/>
              <w:spacing w:line="274" w:lineRule="exact"/>
              <w:ind w:right="-108"/>
            </w:pPr>
          </w:p>
        </w:tc>
      </w:tr>
      <w:tr w:rsidR="005842DA" w:rsidRPr="003E0C99" w:rsidTr="00705777">
        <w:tc>
          <w:tcPr>
            <w:tcW w:w="5838" w:type="dxa"/>
          </w:tcPr>
          <w:p w:rsidR="005842DA" w:rsidRPr="003E0C99" w:rsidRDefault="005842DA" w:rsidP="006D120B">
            <w:pPr>
              <w:shd w:val="clear" w:color="auto" w:fill="FFFFFF"/>
              <w:autoSpaceDE w:val="0"/>
              <w:autoSpaceDN w:val="0"/>
              <w:adjustRightInd w:val="0"/>
              <w:ind w:right="-108"/>
              <w:rPr>
                <w:bCs/>
              </w:rPr>
            </w:pPr>
          </w:p>
        </w:tc>
        <w:tc>
          <w:tcPr>
            <w:tcW w:w="4193" w:type="dxa"/>
          </w:tcPr>
          <w:p w:rsidR="005842DA" w:rsidRPr="003E0C99" w:rsidRDefault="005842DA" w:rsidP="006D120B">
            <w:pPr>
              <w:shd w:val="clear" w:color="auto" w:fill="FFFFFF"/>
              <w:autoSpaceDE w:val="0"/>
              <w:autoSpaceDN w:val="0"/>
              <w:adjustRightInd w:val="0"/>
              <w:ind w:right="-108"/>
              <w:rPr>
                <w:bCs/>
              </w:rPr>
            </w:pPr>
          </w:p>
        </w:tc>
      </w:tr>
    </w:tbl>
    <w:p w:rsidR="006D120B" w:rsidRPr="003E0C99" w:rsidRDefault="006D120B" w:rsidP="00F06539">
      <w:pPr>
        <w:pStyle w:val="a6"/>
        <w:numPr>
          <w:ilvl w:val="2"/>
          <w:numId w:val="16"/>
        </w:numPr>
        <w:shd w:val="clear" w:color="auto" w:fill="FFFFFF"/>
        <w:autoSpaceDE w:val="0"/>
        <w:autoSpaceDN w:val="0"/>
        <w:adjustRightInd w:val="0"/>
        <w:jc w:val="center"/>
        <w:rPr>
          <w:rFonts w:ascii="Times New Roman" w:hAnsi="Times New Roman" w:cs="Times New Roman"/>
          <w:b/>
          <w:sz w:val="24"/>
          <w:szCs w:val="24"/>
        </w:rPr>
      </w:pPr>
      <w:r w:rsidRPr="003E0C99">
        <w:rPr>
          <w:rFonts w:ascii="Times New Roman" w:hAnsi="Times New Roman" w:cs="Times New Roman"/>
          <w:b/>
          <w:sz w:val="24"/>
          <w:szCs w:val="24"/>
        </w:rPr>
        <w:lastRenderedPageBreak/>
        <w:t>Социально-коммуникативное развитие</w:t>
      </w:r>
    </w:p>
    <w:p w:rsidR="006D120B" w:rsidRPr="003E0C99" w:rsidRDefault="006D120B" w:rsidP="006D120B">
      <w:pPr>
        <w:shd w:val="clear" w:color="auto" w:fill="FFFFFF"/>
        <w:autoSpaceDE w:val="0"/>
        <w:autoSpaceDN w:val="0"/>
        <w:adjustRightInd w:val="0"/>
        <w:ind w:firstLine="567"/>
        <w:jc w:val="both"/>
      </w:pPr>
      <w:r w:rsidRPr="003E0C99">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E0C99">
        <w:t>со</w:t>
      </w:r>
      <w:proofErr w:type="gramEnd"/>
      <w:r w:rsidRPr="003E0C99">
        <w:t xml:space="preserve"> взрослыми и сверстниками; становление самостоятельности, целенаправленности и </w:t>
      </w:r>
      <w:proofErr w:type="spellStart"/>
      <w:r w:rsidRPr="003E0C99">
        <w:t>саморегуляции</w:t>
      </w:r>
      <w:proofErr w:type="spellEnd"/>
      <w:r w:rsidRPr="003E0C99">
        <w:t xml:space="preserve"> собственных действий; </w:t>
      </w:r>
      <w:proofErr w:type="gramStart"/>
      <w:r w:rsidRPr="003E0C99">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п.2.6.).</w:t>
      </w:r>
      <w:proofErr w:type="gramEnd"/>
    </w:p>
    <w:p w:rsidR="006D120B" w:rsidRPr="003E0C99" w:rsidRDefault="006D120B" w:rsidP="006D120B">
      <w:pPr>
        <w:shd w:val="clear" w:color="auto" w:fill="FFFFFF"/>
        <w:autoSpaceDE w:val="0"/>
        <w:autoSpaceDN w:val="0"/>
        <w:adjustRightInd w:val="0"/>
        <w:ind w:firstLine="567"/>
        <w:jc w:val="both"/>
      </w:pPr>
      <w:r w:rsidRPr="003E0C99">
        <w:t>В ДОУ разработано комплексное психолого-педагогическое сопровождение ребенка, обеспечивающее развитие индивидуальных особенностей. Успешно работает социально-психологическая служба, в деятельности которой входит профилактика и коррекционная работа. Наиболее значимо ведется работа с детьми «группы риска», оказание социально-психологической помощи семьям. Социально-эмоциональное развитие дошкольников идет через эстетический цикл. Дети приобщаются к миру общечеловеческих ценностей средствами. Дети приобщаются к миру других людей, сопереживая им и подражая их поведению.</w:t>
      </w:r>
    </w:p>
    <w:p w:rsidR="006D120B" w:rsidRPr="003E0C99" w:rsidRDefault="006D120B" w:rsidP="006D120B">
      <w:pPr>
        <w:shd w:val="clear" w:color="auto" w:fill="FFFFFF"/>
        <w:autoSpaceDE w:val="0"/>
        <w:autoSpaceDN w:val="0"/>
        <w:adjustRightInd w:val="0"/>
        <w:ind w:firstLine="567"/>
        <w:jc w:val="both"/>
      </w:pPr>
      <w:r w:rsidRPr="003E0C99">
        <w:t>Психологическая служба понимается как интегральное образование и осуществляется в следующих аспектах:</w:t>
      </w:r>
    </w:p>
    <w:p w:rsidR="006D120B" w:rsidRPr="003E0C99" w:rsidRDefault="006D120B" w:rsidP="006D120B">
      <w:pPr>
        <w:shd w:val="clear" w:color="auto" w:fill="FFFFFF"/>
        <w:autoSpaceDE w:val="0"/>
        <w:autoSpaceDN w:val="0"/>
        <w:adjustRightInd w:val="0"/>
        <w:ind w:firstLine="567"/>
        <w:jc w:val="both"/>
      </w:pPr>
      <w:r w:rsidRPr="003E0C99">
        <w:t>•</w:t>
      </w:r>
      <w:r w:rsidRPr="003E0C99">
        <w:tab/>
        <w:t>Теоретико-прикладное направление, изучающее психологическое развитие и формирование личности дошкольника, использование новейших психологических методик.</w:t>
      </w:r>
    </w:p>
    <w:p w:rsidR="006D120B" w:rsidRPr="003E0C99" w:rsidRDefault="006D120B" w:rsidP="006D120B">
      <w:pPr>
        <w:shd w:val="clear" w:color="auto" w:fill="FFFFFF"/>
        <w:autoSpaceDE w:val="0"/>
        <w:autoSpaceDN w:val="0"/>
        <w:adjustRightInd w:val="0"/>
        <w:ind w:firstLine="567"/>
        <w:jc w:val="both"/>
      </w:pPr>
      <w:r w:rsidRPr="003E0C99">
        <w:t>•</w:t>
      </w:r>
      <w:r w:rsidRPr="003E0C99">
        <w:tab/>
        <w:t>Практический аспект – работа с детьми, педагогами и родителями по решению конкретных проблем.</w:t>
      </w:r>
    </w:p>
    <w:p w:rsidR="006D120B" w:rsidRPr="003E0C99" w:rsidRDefault="006D120B" w:rsidP="006D120B">
      <w:pPr>
        <w:shd w:val="clear" w:color="auto" w:fill="FFFFFF"/>
        <w:autoSpaceDE w:val="0"/>
        <w:autoSpaceDN w:val="0"/>
        <w:adjustRightInd w:val="0"/>
        <w:ind w:firstLine="567"/>
        <w:jc w:val="both"/>
      </w:pPr>
      <w:r w:rsidRPr="003E0C99">
        <w:t>Основная цель деятельности психологической службы – создание психологических условий для развития способностей всех и каждого.</w:t>
      </w:r>
    </w:p>
    <w:p w:rsidR="006D120B" w:rsidRPr="003E0C99" w:rsidRDefault="006D120B" w:rsidP="006D120B">
      <w:pPr>
        <w:shd w:val="clear" w:color="auto" w:fill="FFFFFF"/>
        <w:autoSpaceDE w:val="0"/>
        <w:autoSpaceDN w:val="0"/>
        <w:adjustRightInd w:val="0"/>
        <w:ind w:firstLine="567"/>
        <w:jc w:val="both"/>
      </w:pPr>
      <w:r w:rsidRPr="003E0C99">
        <w:t>Изучение эмоционально-чувственной сферы ребенка ведется на основе наблюдений его деятельности, общения. В наше время, когда растет нагрузка на детей, очень важно научить их выражать чувства и эмоции, научить методам эмоциональной разгрузки, научить понимать эмоциональное состояние других людей, научить адекватно, выражать свое состояние. Для снятия эмоционального напряжения детей, создания определенного настроения, подобраны музыкальные записи. В группах</w:t>
      </w:r>
      <w:r w:rsidR="00705777">
        <w:t xml:space="preserve"> </w:t>
      </w:r>
      <w:r w:rsidRPr="003E0C99">
        <w:t>разнообразная развивающая среда и комфортная обстановка. В ДОУ и на территории также сделана развивающая среда с учетом интересов и потребностей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9"/>
        <w:gridCol w:w="2829"/>
      </w:tblGrid>
      <w:tr w:rsidR="006D120B" w:rsidRPr="003E0C99" w:rsidTr="009436B3">
        <w:tc>
          <w:tcPr>
            <w:tcW w:w="7479" w:type="dxa"/>
          </w:tcPr>
          <w:p w:rsidR="006D120B" w:rsidRPr="003E0C99" w:rsidRDefault="006D120B" w:rsidP="009436B3">
            <w:pPr>
              <w:shd w:val="clear" w:color="auto" w:fill="FFFFFF"/>
              <w:autoSpaceDE w:val="0"/>
              <w:autoSpaceDN w:val="0"/>
              <w:adjustRightInd w:val="0"/>
              <w:jc w:val="center"/>
              <w:rPr>
                <w:b/>
                <w:bCs/>
              </w:rPr>
            </w:pPr>
            <w:r w:rsidRPr="003E0C99">
              <w:rPr>
                <w:b/>
                <w:bCs/>
              </w:rPr>
              <w:t>Сильная сторона</w:t>
            </w:r>
          </w:p>
        </w:tc>
        <w:tc>
          <w:tcPr>
            <w:tcW w:w="2835" w:type="dxa"/>
          </w:tcPr>
          <w:p w:rsidR="006D120B" w:rsidRPr="003E0C99" w:rsidRDefault="006D120B" w:rsidP="009436B3">
            <w:pPr>
              <w:shd w:val="clear" w:color="auto" w:fill="FFFFFF"/>
              <w:autoSpaceDE w:val="0"/>
              <w:autoSpaceDN w:val="0"/>
              <w:adjustRightInd w:val="0"/>
              <w:jc w:val="center"/>
              <w:rPr>
                <w:b/>
                <w:bCs/>
              </w:rPr>
            </w:pPr>
            <w:r w:rsidRPr="003E0C99">
              <w:rPr>
                <w:b/>
                <w:bCs/>
              </w:rPr>
              <w:t>Слабая сторона</w:t>
            </w:r>
          </w:p>
        </w:tc>
      </w:tr>
      <w:tr w:rsidR="006D120B" w:rsidRPr="003E0C99" w:rsidTr="009436B3">
        <w:tc>
          <w:tcPr>
            <w:tcW w:w="7479" w:type="dxa"/>
          </w:tcPr>
          <w:p w:rsidR="006D120B" w:rsidRPr="003E0C99" w:rsidRDefault="006D120B" w:rsidP="009436B3">
            <w:r w:rsidRPr="003E0C99">
              <w:t>Педагоги поддерживают положительную самооценку детей, уверенность в собственных возможностях, охотно вовлекают семьи воспитанников в непосредственно образовательную деятельность.</w:t>
            </w:r>
          </w:p>
          <w:p w:rsidR="006D120B" w:rsidRPr="003E0C99" w:rsidRDefault="006D120B" w:rsidP="009436B3">
            <w:r w:rsidRPr="003E0C99">
              <w:t xml:space="preserve">Специалисты и воспитатели ДОУ приглашают родителей на консультации, проводят семинары, тематические родительские собрания, периодически обновляют информацию на информационных стендах. В консультировании и беседах с родителями принимают активное участие администрация детского сада и медицинский персонал. Большинство родителей с удовольствием участвуют в совместной проектной деятельности и в </w:t>
            </w:r>
            <w:proofErr w:type="spellStart"/>
            <w:r w:rsidRPr="003E0C99">
              <w:t>общесадиковских</w:t>
            </w:r>
            <w:proofErr w:type="spellEnd"/>
            <w:r w:rsidRPr="003E0C99">
              <w:t xml:space="preserve"> мероприятиях. </w:t>
            </w:r>
          </w:p>
        </w:tc>
        <w:tc>
          <w:tcPr>
            <w:tcW w:w="2835" w:type="dxa"/>
          </w:tcPr>
          <w:p w:rsidR="006D120B" w:rsidRPr="003E0C99" w:rsidRDefault="006D120B" w:rsidP="009436B3">
            <w:pPr>
              <w:shd w:val="clear" w:color="auto" w:fill="FFFFFF"/>
              <w:autoSpaceDE w:val="0"/>
              <w:autoSpaceDN w:val="0"/>
              <w:adjustRightInd w:val="0"/>
              <w:rPr>
                <w:b/>
                <w:bCs/>
              </w:rPr>
            </w:pPr>
            <w:r w:rsidRPr="003E0C99">
              <w:t>Не все педагоги стремятся выстраивать образовательную деятельность на основе взаимодействия с детьми, ориентируясь на интересы и возможности ребёнка, не все признают за ребёнком право на выбор.</w:t>
            </w:r>
          </w:p>
        </w:tc>
      </w:tr>
    </w:tbl>
    <w:p w:rsidR="00304048" w:rsidRPr="003E0C99" w:rsidRDefault="00304048" w:rsidP="00304048">
      <w:pPr>
        <w:jc w:val="both"/>
      </w:pPr>
    </w:p>
    <w:p w:rsidR="006D120B" w:rsidRPr="003E0C99" w:rsidRDefault="006D120B" w:rsidP="008B296B">
      <w:pPr>
        <w:ind w:firstLine="708"/>
        <w:jc w:val="both"/>
      </w:pPr>
      <w:r w:rsidRPr="003E0C99">
        <w:t>Преемственность программ, реализуемых во всех возрастных группах, обеспечивается единым недельно-тематическим планированием, цикличностью прохождения материала с усложнением в каждой возрастной группе.</w:t>
      </w:r>
    </w:p>
    <w:p w:rsidR="006D120B" w:rsidRPr="003E0C99" w:rsidRDefault="006D120B" w:rsidP="008B296B">
      <w:pPr>
        <w:ind w:firstLine="708"/>
        <w:jc w:val="both"/>
      </w:pPr>
      <w:r w:rsidRPr="003E0C99">
        <w:t>Состав образовательных дисциплин, учебно-программного материала регламентируются учебным планом с учетом требований СанПиН 2.4.1.3049-13, психофизиологических возможностей воспитанников, что обеспечивает индивидуализацию в образовании.</w:t>
      </w:r>
    </w:p>
    <w:p w:rsidR="006D120B" w:rsidRPr="003E0C99" w:rsidRDefault="006D120B" w:rsidP="008B296B">
      <w:pPr>
        <w:ind w:firstLine="708"/>
        <w:jc w:val="both"/>
      </w:pPr>
      <w:r w:rsidRPr="003E0C99">
        <w:lastRenderedPageBreak/>
        <w:t xml:space="preserve">Ключевым звеном образовательной деятельности с учетом ФГОС </w:t>
      </w:r>
      <w:proofErr w:type="gramStart"/>
      <w:r w:rsidRPr="003E0C99">
        <w:t>ДО является</w:t>
      </w:r>
      <w:proofErr w:type="gramEnd"/>
      <w:r w:rsidRPr="003E0C99">
        <w:t xml:space="preserve"> использование педагогами вариативных организационных форм работы с воспитанниками:</w:t>
      </w:r>
    </w:p>
    <w:p w:rsidR="006D120B" w:rsidRPr="003E0C99" w:rsidRDefault="006D120B" w:rsidP="006D120B">
      <w:pPr>
        <w:jc w:val="both"/>
      </w:pPr>
      <w:r w:rsidRPr="003E0C99">
        <w:t>• совместная партнерская деятельность взрослого с детьми (с учетом интеграции образовательных областей;</w:t>
      </w:r>
    </w:p>
    <w:p w:rsidR="006D120B" w:rsidRPr="003E0C99" w:rsidRDefault="006D120B" w:rsidP="006D120B">
      <w:pPr>
        <w:jc w:val="both"/>
      </w:pPr>
      <w:r w:rsidRPr="003E0C99">
        <w:t>• самостоятельная деятельность детей.</w:t>
      </w:r>
    </w:p>
    <w:p w:rsidR="006E5CA4" w:rsidRPr="003E0C99" w:rsidRDefault="006E5CA4" w:rsidP="008B296B">
      <w:pPr>
        <w:ind w:firstLine="708"/>
        <w:jc w:val="both"/>
      </w:pPr>
      <w:r w:rsidRPr="003E0C99">
        <w:rPr>
          <w:b/>
          <w:i/>
        </w:rPr>
        <w:t>Выводы:</w:t>
      </w:r>
      <w:r w:rsidRPr="003E0C99">
        <w:t xml:space="preserve"> Общий процент выполнения программы составляет 88,4%, что является высоким показателем. Результаты обследования уровня развития дошкольников подтвердили эффективность проделанной работы по введению ФГОС </w:t>
      </w:r>
      <w:proofErr w:type="gramStart"/>
      <w:r w:rsidRPr="003E0C99">
        <w:t>ДО</w:t>
      </w:r>
      <w:proofErr w:type="gramEnd"/>
      <w:r w:rsidRPr="003E0C99">
        <w:t>.</w:t>
      </w:r>
    </w:p>
    <w:p w:rsidR="006E5CA4" w:rsidRPr="003E0C99" w:rsidRDefault="006E5CA4" w:rsidP="006E5CA4">
      <w:pPr>
        <w:jc w:val="both"/>
      </w:pPr>
      <w:r w:rsidRPr="003E0C99">
        <w:t>Достижению данного уровня развития детей способствовали следующие факторы:</w:t>
      </w:r>
    </w:p>
    <w:p w:rsidR="006E5CA4" w:rsidRPr="003E0C99" w:rsidRDefault="006E5CA4" w:rsidP="00F06539">
      <w:pPr>
        <w:pStyle w:val="a6"/>
        <w:numPr>
          <w:ilvl w:val="0"/>
          <w:numId w:val="17"/>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целенаправленная, систематическая работа с педагогами (постоянно действующие семинары, работа проблемных и творческих групп);</w:t>
      </w:r>
    </w:p>
    <w:p w:rsidR="006E5CA4" w:rsidRPr="003E0C99" w:rsidRDefault="006E5CA4" w:rsidP="00F06539">
      <w:pPr>
        <w:pStyle w:val="a6"/>
        <w:numPr>
          <w:ilvl w:val="0"/>
          <w:numId w:val="17"/>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повышение профессионального мастерства и развитие творчества педагогов через открытые просмотры образовательной деятельности, семинары – практикумы</w:t>
      </w:r>
      <w:r w:rsidRPr="003E0C99">
        <w:rPr>
          <w:rFonts w:ascii="Times New Roman" w:hAnsi="Times New Roman" w:cs="Times New Roman"/>
          <w:b/>
          <w:sz w:val="24"/>
          <w:szCs w:val="24"/>
        </w:rPr>
        <w:t xml:space="preserve">, </w:t>
      </w:r>
      <w:r w:rsidRPr="003E0C99">
        <w:rPr>
          <w:rFonts w:ascii="Times New Roman" w:hAnsi="Times New Roman" w:cs="Times New Roman"/>
          <w:sz w:val="24"/>
          <w:szCs w:val="24"/>
        </w:rPr>
        <w:t>деловые игры, курсы повышения квалификации;</w:t>
      </w:r>
    </w:p>
    <w:p w:rsidR="006E5CA4" w:rsidRPr="003E0C99" w:rsidRDefault="006E5CA4" w:rsidP="00F06539">
      <w:pPr>
        <w:pStyle w:val="a6"/>
        <w:numPr>
          <w:ilvl w:val="0"/>
          <w:numId w:val="17"/>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взаимодействие всех участников образовательного процесса;</w:t>
      </w:r>
    </w:p>
    <w:p w:rsidR="006E5CA4" w:rsidRPr="003E0C99" w:rsidRDefault="006E5CA4" w:rsidP="00F06539">
      <w:pPr>
        <w:pStyle w:val="a6"/>
        <w:numPr>
          <w:ilvl w:val="0"/>
          <w:numId w:val="17"/>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оснащённость педагогического процесса учебно-методическими материалами;</w:t>
      </w:r>
    </w:p>
    <w:p w:rsidR="006E5CA4" w:rsidRPr="003E0C99" w:rsidRDefault="006E5CA4" w:rsidP="00F06539">
      <w:pPr>
        <w:pStyle w:val="a6"/>
        <w:numPr>
          <w:ilvl w:val="0"/>
          <w:numId w:val="17"/>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анализ и создание развивающей предметно-развивающей среды во всех возрастных группах.</w:t>
      </w:r>
    </w:p>
    <w:p w:rsidR="0098653F" w:rsidRPr="003E0C99" w:rsidRDefault="009B17CC" w:rsidP="0098653F">
      <w:pPr>
        <w:autoSpaceDE w:val="0"/>
        <w:autoSpaceDN w:val="0"/>
        <w:adjustRightInd w:val="0"/>
        <w:jc w:val="center"/>
        <w:rPr>
          <w:rFonts w:eastAsiaTheme="minorHAnsi"/>
          <w:color w:val="000000"/>
          <w:lang w:eastAsia="en-US"/>
        </w:rPr>
      </w:pPr>
      <w:r w:rsidRPr="003E0C99">
        <w:rPr>
          <w:rFonts w:eastAsiaTheme="minorHAnsi"/>
          <w:b/>
          <w:color w:val="000000"/>
          <w:lang w:eastAsia="en-US"/>
        </w:rPr>
        <w:t>3.4.</w:t>
      </w:r>
      <w:r w:rsidR="0098653F" w:rsidRPr="003E0C99">
        <w:rPr>
          <w:rFonts w:eastAsiaTheme="minorHAnsi"/>
          <w:b/>
          <w:color w:val="000000"/>
          <w:lang w:eastAsia="en-US"/>
        </w:rPr>
        <w:t>Содержание коррекционной работы в логопедических группах.</w:t>
      </w:r>
    </w:p>
    <w:p w:rsidR="0098653F" w:rsidRPr="003E0C99" w:rsidRDefault="0098653F" w:rsidP="0098653F">
      <w:pPr>
        <w:autoSpaceDE w:val="0"/>
        <w:autoSpaceDN w:val="0"/>
        <w:adjustRightInd w:val="0"/>
        <w:jc w:val="both"/>
        <w:rPr>
          <w:rFonts w:eastAsiaTheme="minorHAnsi"/>
          <w:color w:val="000000"/>
          <w:lang w:eastAsia="en-US"/>
        </w:rPr>
      </w:pPr>
      <w:r w:rsidRPr="003E0C99">
        <w:rPr>
          <w:rFonts w:eastAsiaTheme="minorHAnsi"/>
          <w:color w:val="000000"/>
          <w:lang w:eastAsia="en-US"/>
        </w:rPr>
        <w:t xml:space="preserve">План программы коррекционной логопедической работы. Коррекционно-развивающая работа включает в себя следующие направления деятельности: </w:t>
      </w:r>
    </w:p>
    <w:p w:rsidR="0098653F" w:rsidRPr="003E0C99" w:rsidRDefault="0098653F" w:rsidP="0098653F">
      <w:pPr>
        <w:autoSpaceDE w:val="0"/>
        <w:autoSpaceDN w:val="0"/>
        <w:adjustRightInd w:val="0"/>
        <w:jc w:val="both"/>
        <w:rPr>
          <w:rFonts w:eastAsiaTheme="minorHAnsi"/>
          <w:color w:val="000000"/>
          <w:lang w:eastAsia="en-US"/>
        </w:rPr>
      </w:pPr>
      <w:r w:rsidRPr="003E0C99">
        <w:rPr>
          <w:rFonts w:eastAsiaTheme="minorHAnsi"/>
          <w:b/>
          <w:color w:val="000000"/>
          <w:lang w:eastAsia="en-US"/>
        </w:rPr>
        <w:t>Коррекционно-диагностическое направление:</w:t>
      </w:r>
    </w:p>
    <w:p w:rsidR="0098653F" w:rsidRPr="003E0C99" w:rsidRDefault="0098653F" w:rsidP="00F06539">
      <w:pPr>
        <w:numPr>
          <w:ilvl w:val="0"/>
          <w:numId w:val="29"/>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своевременная диагностика речевых нарушений, познавательных процессов и эмоционально-волевой сферы дошкольников; </w:t>
      </w:r>
    </w:p>
    <w:p w:rsidR="0098653F" w:rsidRPr="003E0C99" w:rsidRDefault="0098653F" w:rsidP="00F06539">
      <w:pPr>
        <w:numPr>
          <w:ilvl w:val="0"/>
          <w:numId w:val="29"/>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коррекционно-развивающая работа по устранению нарушений речи, познавательных процессов и эмоционально-волевой сферы с использованием современных образовательных программ и технологий. </w:t>
      </w:r>
    </w:p>
    <w:p w:rsidR="0098653F" w:rsidRPr="003E0C99" w:rsidRDefault="0098653F" w:rsidP="0098653F">
      <w:pPr>
        <w:autoSpaceDE w:val="0"/>
        <w:autoSpaceDN w:val="0"/>
        <w:adjustRightInd w:val="0"/>
        <w:jc w:val="both"/>
        <w:rPr>
          <w:rFonts w:eastAsiaTheme="minorHAnsi"/>
          <w:color w:val="000000"/>
          <w:lang w:eastAsia="en-US"/>
        </w:rPr>
      </w:pPr>
      <w:r w:rsidRPr="003E0C99">
        <w:rPr>
          <w:rFonts w:eastAsiaTheme="minorHAnsi"/>
          <w:b/>
          <w:color w:val="000000"/>
          <w:lang w:eastAsia="en-US"/>
        </w:rPr>
        <w:t>Консультационно - профилактическое направление:</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совершенствование просветительско-профилактической работы среди родителей и педагогов по вопросам формирования субъекта культуры здоровья, развитию коммуникативных функций речи. </w:t>
      </w:r>
    </w:p>
    <w:p w:rsidR="0098653F" w:rsidRPr="003E0C99" w:rsidRDefault="0098653F" w:rsidP="0098653F">
      <w:pPr>
        <w:autoSpaceDE w:val="0"/>
        <w:autoSpaceDN w:val="0"/>
        <w:adjustRightInd w:val="0"/>
        <w:jc w:val="both"/>
        <w:rPr>
          <w:rFonts w:eastAsiaTheme="minorHAnsi"/>
          <w:color w:val="000000"/>
          <w:lang w:eastAsia="en-US"/>
        </w:rPr>
      </w:pPr>
      <w:r w:rsidRPr="003E0C99">
        <w:rPr>
          <w:rFonts w:eastAsiaTheme="minorHAnsi"/>
          <w:b/>
          <w:color w:val="000000"/>
          <w:lang w:eastAsia="en-US"/>
        </w:rPr>
        <w:t>Организационно-методическое направление:</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повышение качества профессиональной культуры через обобщение и распространение опыта работы посредством создания методических разработок, пособий, программ, выступления на семинарах и педагогических советах, изучение периодических изданий; самообразование педагогов;</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коррекционную направленность деятельности учреждения регулирует учитель-логопед, определяющий особенности развития каждого ребёнка, необходимость в логопедическом сопровождении. На основе диагностических данных разрабатывается индивидуально - образовательный маршрут воспитанника.</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Проводя индивидуальные занятия, учитель – логопед использует новые педагогические технологии, личностно-ориентированную модель взаимодействия.</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Занятия строятся на субъектной основе взаимоотношений, с использованием методов и приёмов, развивающих мотивацию. Посредством реализации развивающей педагогики оздоровления у дошкольников формируется субъективное отношение к своему здоровью и окружающему миру.</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 Коррекционная работа по развитию коммуникативных функций речи осуществляется через интеграцию задач речевого общения в разные виды и формы организации детской деятельности: занятия, познавательные игры, инсценировки, логопедические сказки, различного вида театры. </w:t>
      </w:r>
    </w:p>
    <w:p w:rsidR="0098653F" w:rsidRPr="003E0C99" w:rsidRDefault="0098653F" w:rsidP="00F06539">
      <w:pPr>
        <w:numPr>
          <w:ilvl w:val="0"/>
          <w:numId w:val="30"/>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Осуществляется тесная взаимосвязь учителя-логопеда с воспитателями, педагогами и родителями в коррекционно-развивающей работе. </w:t>
      </w:r>
    </w:p>
    <w:p w:rsidR="0098653F" w:rsidRPr="003E0C99" w:rsidRDefault="0098653F" w:rsidP="0098653F">
      <w:pPr>
        <w:autoSpaceDE w:val="0"/>
        <w:autoSpaceDN w:val="0"/>
        <w:adjustRightInd w:val="0"/>
        <w:ind w:left="360"/>
        <w:jc w:val="both"/>
        <w:rPr>
          <w:rFonts w:eastAsiaTheme="minorHAnsi"/>
          <w:color w:val="000000"/>
          <w:lang w:eastAsia="en-US"/>
        </w:rPr>
      </w:pPr>
      <w:r w:rsidRPr="003E0C99">
        <w:rPr>
          <w:rFonts w:eastAsiaTheme="minorHAnsi"/>
          <w:color w:val="000000"/>
          <w:lang w:eastAsia="en-US"/>
        </w:rPr>
        <w:lastRenderedPageBreak/>
        <w:t xml:space="preserve">Основными задачами логопедической работы являются: - осуществление необходимой коррекции речевых нарушений у детей дошкольного возраста;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предупреждение нарушений устной и письменной речи;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развитие у детей произвольного внимания к звуковой стороне речи;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пропаганда логопедических знаний среди педагогов ДОУ, родителей воспитанников (лиц их замещающих);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воспитание стремления детей преодолеть недостатки речи, сохранить эмоциональное благополучие в своей адаптивной среде;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совершенствование методов логопедической работы в соответствии с возможностями, потребностями и интересами дошкольника; </w:t>
      </w:r>
    </w:p>
    <w:p w:rsidR="0098653F" w:rsidRPr="003E0C99" w:rsidRDefault="0098653F" w:rsidP="00F06539">
      <w:pPr>
        <w:numPr>
          <w:ilvl w:val="0"/>
          <w:numId w:val="31"/>
        </w:numPr>
        <w:autoSpaceDE w:val="0"/>
        <w:autoSpaceDN w:val="0"/>
        <w:adjustRightInd w:val="0"/>
        <w:jc w:val="both"/>
        <w:rPr>
          <w:rFonts w:eastAsiaTheme="minorHAnsi"/>
          <w:b/>
          <w:bCs/>
          <w:color w:val="000000"/>
          <w:lang w:eastAsia="en-US"/>
        </w:rPr>
      </w:pPr>
      <w:r w:rsidRPr="003E0C99">
        <w:rPr>
          <w:rFonts w:eastAsiaTheme="minorHAnsi"/>
          <w:color w:val="000000"/>
          <w:lang w:eastAsia="en-US"/>
        </w:rPr>
        <w:t xml:space="preserve">возможность интегрировать воспитание и обучение в обычной группе с получением специализированной помощи в развитии речи. </w:t>
      </w:r>
    </w:p>
    <w:p w:rsidR="0098653F" w:rsidRPr="003E0C99" w:rsidRDefault="0098653F" w:rsidP="0098653F">
      <w:pPr>
        <w:autoSpaceDE w:val="0"/>
        <w:autoSpaceDN w:val="0"/>
        <w:adjustRightInd w:val="0"/>
        <w:jc w:val="both"/>
        <w:rPr>
          <w:rFonts w:eastAsiaTheme="minorHAnsi"/>
          <w:lang w:eastAsia="en-US"/>
        </w:rPr>
      </w:pPr>
      <w:r w:rsidRPr="003E0C99">
        <w:rPr>
          <w:rFonts w:eastAsiaTheme="minorHAnsi"/>
          <w:lang w:eastAsia="en-US"/>
        </w:rPr>
        <w:t xml:space="preserve">Коррекционная работа осуществляется на базе старшей и подготовительной групп - всего </w:t>
      </w:r>
      <w:r w:rsidR="00180FAA" w:rsidRPr="003E0C99">
        <w:rPr>
          <w:rFonts w:eastAsiaTheme="minorHAnsi"/>
          <w:lang w:eastAsia="en-US"/>
        </w:rPr>
        <w:t>24 ребенка</w:t>
      </w:r>
      <w:r w:rsidRPr="003E0C99">
        <w:rPr>
          <w:rFonts w:eastAsiaTheme="minorHAnsi"/>
          <w:lang w:eastAsia="en-US"/>
        </w:rPr>
        <w:t>. Основными формами организации работы с детьми, имеющими нарушения речи, являются - индивидуальные и подгрупповые занятия. Занятия кратковременные (15- 25 минут), краткосрочные (2-3 раза в неделю). Фронтальные занятия проводятся в старшей группе 3 раза в неделю (25 минут), в подготовительной группе – 4 раза в неделю (30 минут). Коррекционная логопедическая работа соответствует уровню ре</w:t>
      </w:r>
      <w:r w:rsidR="002F3CC1" w:rsidRPr="003E0C99">
        <w:rPr>
          <w:rFonts w:eastAsiaTheme="minorHAnsi"/>
          <w:lang w:eastAsia="en-US"/>
        </w:rPr>
        <w:t>чевого развития ребенка. Учитель - логопед встраивается</w:t>
      </w:r>
      <w:r w:rsidRPr="003E0C99">
        <w:rPr>
          <w:rFonts w:eastAsiaTheme="minorHAnsi"/>
          <w:lang w:eastAsia="en-US"/>
        </w:rPr>
        <w:t xml:space="preserve"> в общеобразовательный процесс. Работа строится с учетом внутреннего расписания ДОУ. График работы и сетка занятий утверждается заведующим ДОУ. Занятия с детьми проводятся ежедневно как в часы, свободные от занятий в режиме дня, так и во время их проведения, но по согласованию с администрацией ДОУ. Зачисление и выпуск воспитанников логопедических проводится на основании пр</w:t>
      </w:r>
      <w:r w:rsidR="00180FAA" w:rsidRPr="003E0C99">
        <w:rPr>
          <w:rFonts w:eastAsiaTheme="minorHAnsi"/>
          <w:lang w:eastAsia="en-US"/>
        </w:rPr>
        <w:t>иказа заведующей МА</w:t>
      </w:r>
      <w:r w:rsidRPr="003E0C99">
        <w:rPr>
          <w:rFonts w:eastAsiaTheme="minorHAnsi"/>
          <w:lang w:eastAsia="en-US"/>
        </w:rPr>
        <w:t>ДОУ.</w:t>
      </w:r>
    </w:p>
    <w:p w:rsidR="00B41A2B" w:rsidRPr="003E0C99" w:rsidRDefault="00B41A2B" w:rsidP="0098653F">
      <w:pPr>
        <w:autoSpaceDE w:val="0"/>
        <w:autoSpaceDN w:val="0"/>
        <w:adjustRightInd w:val="0"/>
        <w:jc w:val="both"/>
        <w:rPr>
          <w:rFonts w:eastAsiaTheme="minorHAnsi"/>
          <w:lang w:eastAsia="en-US"/>
        </w:rPr>
      </w:pPr>
    </w:p>
    <w:p w:rsidR="00770FEF" w:rsidRPr="003E0C99" w:rsidRDefault="00180FAA" w:rsidP="00180FAA">
      <w:pPr>
        <w:autoSpaceDE w:val="0"/>
        <w:autoSpaceDN w:val="0"/>
        <w:adjustRightInd w:val="0"/>
        <w:rPr>
          <w:rFonts w:eastAsiaTheme="minorHAnsi"/>
          <w:b/>
          <w:color w:val="000000"/>
          <w:lang w:eastAsia="en-US"/>
        </w:rPr>
      </w:pPr>
      <w:r w:rsidRPr="003E0C99">
        <w:rPr>
          <w:rFonts w:eastAsiaTheme="minorHAnsi"/>
          <w:b/>
          <w:color w:val="000000"/>
          <w:lang w:eastAsia="en-US"/>
        </w:rPr>
        <w:t>3.5.Содержание коррекционной работы в группе компенсирующего вида.</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В</w:t>
      </w:r>
      <w:r w:rsidRPr="003E0C99">
        <w:rPr>
          <w:rFonts w:eastAsiaTheme="minorHAnsi"/>
          <w:bCs/>
          <w:color w:val="000000"/>
          <w:lang w:eastAsia="en-US"/>
        </w:rPr>
        <w:tab/>
        <w:t>связи с наличием в ДОУ воспитанников с ОВЗ (сложный дефект) педагоги используют технологии компенсирующего обучения, основанные на принципах коррекционной педагогики:</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w:t>
      </w:r>
      <w:r w:rsidRPr="003E0C99">
        <w:rPr>
          <w:rFonts w:eastAsiaTheme="minorHAnsi"/>
          <w:bCs/>
          <w:color w:val="000000"/>
          <w:lang w:eastAsia="en-US"/>
        </w:rPr>
        <w:tab/>
        <w:t>принцип развивающего обучения и формирования «зоны ближайшего развития»;</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w:t>
      </w:r>
      <w:r w:rsidRPr="003E0C99">
        <w:rPr>
          <w:rFonts w:eastAsiaTheme="minorHAnsi"/>
          <w:bCs/>
          <w:color w:val="000000"/>
          <w:lang w:eastAsia="en-US"/>
        </w:rPr>
        <w:tab/>
        <w:t>принцип учета соотношения первичного нарушения и вторичных отклонений в развитии ребенка;</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w:t>
      </w:r>
      <w:r w:rsidRPr="003E0C99">
        <w:rPr>
          <w:rFonts w:eastAsiaTheme="minorHAnsi"/>
          <w:bCs/>
          <w:color w:val="000000"/>
          <w:lang w:eastAsia="en-US"/>
        </w:rPr>
        <w:tab/>
        <w:t>принцип коррекции и компенсации, требующий гибкого соответствия</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коррекционно-педагогических технологий и индивидуально-дифференцированного подхода к характеру нарушений ребенка, их структуре и выраженности.</w:t>
      </w:r>
    </w:p>
    <w:p w:rsidR="00180FAA" w:rsidRPr="003E0C99" w:rsidRDefault="00180FAA" w:rsidP="00180FAA">
      <w:pPr>
        <w:autoSpaceDE w:val="0"/>
        <w:autoSpaceDN w:val="0"/>
        <w:adjustRightInd w:val="0"/>
        <w:rPr>
          <w:rFonts w:eastAsiaTheme="minorHAnsi"/>
          <w:b/>
          <w:bCs/>
          <w:color w:val="000000"/>
          <w:lang w:eastAsia="en-US"/>
        </w:rPr>
      </w:pPr>
      <w:r w:rsidRPr="003E0C99">
        <w:rPr>
          <w:rFonts w:eastAsiaTheme="minorHAnsi"/>
          <w:b/>
          <w:bCs/>
          <w:color w:val="000000"/>
          <w:lang w:eastAsia="en-US"/>
        </w:rPr>
        <w:t>Формы организации коррекционно-развивающей работы учителя – дефектолога и воспитателя с детьми, имеющими сложный дефект:</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•Коррекционные занятия:</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-Ознакомление с окружающим и развитие речи.</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-Социальное развитие и ознакомление с окружающим.</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xml:space="preserve">-Развиваем элементарные количественные представления. </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-Развиваем речь и коммуникативные способности.</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xml:space="preserve"> -Подготовка к обучению грамоте.</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xml:space="preserve">• Индивидуальная коррекционная работа в группе (развитие общей и мелкой моторики, координации движений, коррекция проблем общения со сверстниками, навыки самообслуживания, общение </w:t>
      </w:r>
      <w:proofErr w:type="gramStart"/>
      <w:r w:rsidRPr="003E0C99">
        <w:rPr>
          <w:rFonts w:eastAsiaTheme="minorHAnsi"/>
          <w:bCs/>
          <w:color w:val="000000"/>
          <w:lang w:eastAsia="en-US"/>
        </w:rPr>
        <w:t>со</w:t>
      </w:r>
      <w:proofErr w:type="gramEnd"/>
      <w:r w:rsidRPr="003E0C99">
        <w:rPr>
          <w:rFonts w:eastAsiaTheme="minorHAnsi"/>
          <w:bCs/>
          <w:color w:val="000000"/>
          <w:lang w:eastAsia="en-US"/>
        </w:rPr>
        <w:t xml:space="preserve"> взрослыми, выполнение словесных инструкций).</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Индивидуальная коррекционная работа на прогулке (развитие общей и мелкой моторики, координации движений, коррекция проблем общения со сверстниками).</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Индивидуальная работа воспитателя по заданию учителя-дефектолога (в течение дня).</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 Индивидуальная коррекционная работа учителя-дефектолога в студийных помещениях (кабинет педагога-психолога).</w:t>
      </w:r>
    </w:p>
    <w:p w:rsidR="00180FAA" w:rsidRPr="003E0C99" w:rsidRDefault="00180FAA" w:rsidP="00180FAA">
      <w:pPr>
        <w:autoSpaceDE w:val="0"/>
        <w:autoSpaceDN w:val="0"/>
        <w:adjustRightInd w:val="0"/>
        <w:rPr>
          <w:rFonts w:eastAsiaTheme="minorHAnsi"/>
          <w:b/>
          <w:bCs/>
          <w:color w:val="000000"/>
          <w:lang w:eastAsia="en-US"/>
        </w:rPr>
      </w:pPr>
      <w:r w:rsidRPr="003E0C99">
        <w:rPr>
          <w:rFonts w:eastAsiaTheme="minorHAnsi"/>
          <w:b/>
          <w:bCs/>
          <w:color w:val="000000"/>
          <w:lang w:eastAsia="en-US"/>
        </w:rPr>
        <w:t>Описание образовательной деятельности по коррекции нарушений</w:t>
      </w:r>
    </w:p>
    <w:p w:rsidR="00180FAA" w:rsidRPr="003E0C99" w:rsidRDefault="00180FAA" w:rsidP="00180FAA">
      <w:pPr>
        <w:autoSpaceDE w:val="0"/>
        <w:autoSpaceDN w:val="0"/>
        <w:adjustRightInd w:val="0"/>
        <w:rPr>
          <w:rFonts w:eastAsiaTheme="minorHAnsi"/>
          <w:b/>
          <w:bCs/>
          <w:color w:val="000000"/>
          <w:lang w:eastAsia="en-US"/>
        </w:rPr>
      </w:pPr>
      <w:r w:rsidRPr="003E0C99">
        <w:rPr>
          <w:rFonts w:eastAsiaTheme="minorHAnsi"/>
          <w:b/>
          <w:bCs/>
          <w:color w:val="000000"/>
          <w:lang w:eastAsia="en-US"/>
        </w:rPr>
        <w:t>развития детей.</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Коррекционно-развивающая работа осуществляется в трех компонентах:</w:t>
      </w:r>
    </w:p>
    <w:p w:rsidR="00180FAA" w:rsidRPr="003E0C99" w:rsidRDefault="00180FAA" w:rsidP="00180FAA">
      <w:pPr>
        <w:autoSpaceDE w:val="0"/>
        <w:autoSpaceDN w:val="0"/>
        <w:adjustRightInd w:val="0"/>
        <w:rPr>
          <w:rFonts w:eastAsiaTheme="minorHAnsi"/>
          <w:bCs/>
          <w:color w:val="000000"/>
          <w:lang w:eastAsia="en-US"/>
        </w:rPr>
      </w:pPr>
      <w:proofErr w:type="gramStart"/>
      <w:r w:rsidRPr="003E0C99">
        <w:rPr>
          <w:rFonts w:eastAsiaTheme="minorHAnsi"/>
          <w:bCs/>
          <w:color w:val="000000"/>
          <w:lang w:eastAsia="en-US"/>
        </w:rPr>
        <w:lastRenderedPageBreak/>
        <w:t>1.Образовательный компонент (раскрывается содержание образования по годам обучения, ожидаемые результаты обучающихся с ОВЗ);</w:t>
      </w:r>
      <w:proofErr w:type="gramEnd"/>
    </w:p>
    <w:p w:rsidR="00180FAA" w:rsidRPr="003E0C99" w:rsidRDefault="00180FAA" w:rsidP="00180FAA">
      <w:pPr>
        <w:autoSpaceDE w:val="0"/>
        <w:autoSpaceDN w:val="0"/>
        <w:adjustRightInd w:val="0"/>
        <w:rPr>
          <w:rFonts w:eastAsiaTheme="minorHAnsi"/>
          <w:bCs/>
          <w:color w:val="000000"/>
          <w:lang w:eastAsia="en-US"/>
        </w:rPr>
      </w:pPr>
      <w:proofErr w:type="gramStart"/>
      <w:r w:rsidRPr="003E0C99">
        <w:rPr>
          <w:rFonts w:eastAsiaTheme="minorHAnsi"/>
          <w:bCs/>
          <w:color w:val="000000"/>
          <w:lang w:eastAsia="en-US"/>
        </w:rPr>
        <w:t>2.Коррекционный компонент (излагает направления коррекционной работы с обучающимся (обучающимися), ее приемы, методы и формы.</w:t>
      </w:r>
      <w:proofErr w:type="gramEnd"/>
      <w:r w:rsidRPr="003E0C99">
        <w:rPr>
          <w:rFonts w:eastAsiaTheme="minorHAnsi"/>
          <w:bCs/>
          <w:color w:val="000000"/>
          <w:lang w:eastAsia="en-US"/>
        </w:rPr>
        <w:t xml:space="preserve"> В коррекционном блоке предусмотрена деятельность учителя-логопеда, педагога-психолога.</w:t>
      </w:r>
    </w:p>
    <w:p w:rsidR="00180FAA" w:rsidRPr="003E0C99" w:rsidRDefault="00180FAA" w:rsidP="00180FAA">
      <w:pPr>
        <w:autoSpaceDE w:val="0"/>
        <w:autoSpaceDN w:val="0"/>
        <w:adjustRightInd w:val="0"/>
        <w:rPr>
          <w:rFonts w:eastAsiaTheme="minorHAnsi"/>
          <w:bCs/>
          <w:color w:val="000000"/>
          <w:lang w:eastAsia="en-US"/>
        </w:rPr>
      </w:pPr>
      <w:r w:rsidRPr="003E0C99">
        <w:rPr>
          <w:rFonts w:eastAsiaTheme="minorHAnsi"/>
          <w:bCs/>
          <w:color w:val="000000"/>
          <w:lang w:eastAsia="en-US"/>
        </w:rPr>
        <w:t>3.Воспитательный компонент (содержит описание приемов, методов и форм работы, реализуемых как в образовательной деятельности, так и в совместной и самостоятельной деятельности детей и взрослого).</w:t>
      </w:r>
    </w:p>
    <w:p w:rsidR="00180FAA" w:rsidRPr="003E0C99" w:rsidRDefault="00180FAA" w:rsidP="00180FAA">
      <w:pPr>
        <w:autoSpaceDE w:val="0"/>
        <w:autoSpaceDN w:val="0"/>
        <w:adjustRightInd w:val="0"/>
        <w:rPr>
          <w:rFonts w:eastAsiaTheme="minorHAnsi"/>
          <w:bCs/>
          <w:color w:val="000000"/>
          <w:lang w:eastAsia="en-US"/>
        </w:rPr>
      </w:pPr>
    </w:p>
    <w:p w:rsidR="00DA7803" w:rsidRPr="003E0C99" w:rsidRDefault="00180FAA" w:rsidP="00DA7803">
      <w:pPr>
        <w:jc w:val="center"/>
        <w:rPr>
          <w:b/>
        </w:rPr>
      </w:pPr>
      <w:r w:rsidRPr="003E0C99">
        <w:rPr>
          <w:b/>
        </w:rPr>
        <w:t>3.6</w:t>
      </w:r>
      <w:r w:rsidR="00DA7803" w:rsidRPr="003E0C99">
        <w:rPr>
          <w:b/>
        </w:rPr>
        <w:t>.Готовность выпускников к школьному обучению</w:t>
      </w:r>
    </w:p>
    <w:p w:rsidR="00DA7803" w:rsidRPr="003E0C99" w:rsidRDefault="00DA7803" w:rsidP="00DA7803">
      <w:pPr>
        <w:jc w:val="both"/>
      </w:pPr>
      <w:r w:rsidRPr="003E0C99">
        <w:t>Овладение воспитанниками детского сада целевых ориентиров федерального государственного образовательного стандарта на этапе завершения дошкольного образования:</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99% выпускников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по интересам, участников по совместной деятельности;</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обладают чувством собственного достоинства; активно взаимодействует со сверстниками и взрослыми;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98% способны договариваться, учитывать интересы и чувства других, сопереживать неудачам и радоваться успехам других, адекватно проявляет свои чувства, стараются разрешать конфликты мирным путем.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детей понимают,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Проявляют </w:t>
      </w:r>
      <w:proofErr w:type="spellStart"/>
      <w:r w:rsidRPr="003E0C99">
        <w:rPr>
          <w:rFonts w:ascii="Times New Roman" w:hAnsi="Times New Roman" w:cs="Times New Roman"/>
          <w:color w:val="000000"/>
          <w:sz w:val="24"/>
          <w:szCs w:val="24"/>
        </w:rPr>
        <w:t>эмпатию</w:t>
      </w:r>
      <w:proofErr w:type="spellEnd"/>
      <w:r w:rsidRPr="003E0C99">
        <w:rPr>
          <w:rFonts w:ascii="Times New Roman" w:hAnsi="Times New Roman" w:cs="Times New Roman"/>
          <w:color w:val="000000"/>
          <w:sz w:val="24"/>
          <w:szCs w:val="24"/>
        </w:rPr>
        <w:t xml:space="preserve"> по отношению к другим людям, готовность прийти на помощь тем, кто в этом нуждается.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96% ребят обладают развитым воображением, владеют разными формами и видами игры, различают условную и реальную ситуации; умеют подчиняться разным правилам и социальным нормам.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99% свободно владеют устной речью, выражают чувства и желания, умеют выстроить речевое высказывание в ситуации общения, выделяют звуки в словах, сложены предпосылки грамотности.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развита крупная и мелкая моторика; дети подвижны, выносливы, владеют основными движениями, контролируют свои движения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92% способны к волевым усилиям, следуют социальным нормам поведения и правилам в разных видах деятельности, во взаимоотношениях </w:t>
      </w:r>
      <w:proofErr w:type="gramStart"/>
      <w:r w:rsidRPr="003E0C99">
        <w:rPr>
          <w:rFonts w:ascii="Times New Roman" w:hAnsi="Times New Roman" w:cs="Times New Roman"/>
          <w:color w:val="000000"/>
          <w:sz w:val="24"/>
          <w:szCs w:val="24"/>
        </w:rPr>
        <w:t>со</w:t>
      </w:r>
      <w:proofErr w:type="gramEnd"/>
      <w:r w:rsidRPr="003E0C99">
        <w:rPr>
          <w:rFonts w:ascii="Times New Roman" w:hAnsi="Times New Roman" w:cs="Times New Roman"/>
          <w:color w:val="000000"/>
          <w:sz w:val="24"/>
          <w:szCs w:val="24"/>
        </w:rPr>
        <w:t xml:space="preserve"> взрослыми и сверстниками, соблюдают правила безопасного поведения и навыки личной гигиены.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98% любознательны, интересуются причинно-следственными связями, пытаются самостоятельно придумывать объяснения явлениям природы и поступкам людей;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детей обладают знаниями о себе, о природном и социальном мире, в котором живут; знакомы с произведениями детской литературы, обладают элементарными представлениями из области живой природы, естествознания, математики, истории и других наук; способны к принятию собственных решений, опираясь на свои знания и умения в различных видах деятельности.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98% высокая мотивационная готовность к школе: проявляют желание узнавать новое, самостоятельно добывать новые знания; положительно относятся к обучению в школе.</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эмоционально развиты, откликаются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проявляют патриотические чувства, гордость за свою страну, ее достижения, имеют представление о ее географическом разнообразии, многонациональное, важнейших исторических событиях.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lastRenderedPageBreak/>
        <w:t xml:space="preserve">100% произвольно соблюдают элементарные общепринятые нормы, имеют первичные ценностные представления о том, «что такое хорошо и что такое плохо», стремятся поступать хорошо; проявляет уважение к старшим и заботу о младших. </w:t>
      </w:r>
    </w:p>
    <w:p w:rsidR="00DA7803" w:rsidRPr="003E0C99" w:rsidRDefault="00DA7803" w:rsidP="00F06539">
      <w:pPr>
        <w:pStyle w:val="a6"/>
        <w:numPr>
          <w:ilvl w:val="0"/>
          <w:numId w:val="32"/>
        </w:numPr>
        <w:spacing w:line="240" w:lineRule="auto"/>
        <w:jc w:val="both"/>
        <w:rPr>
          <w:rFonts w:ascii="Times New Roman" w:hAnsi="Times New Roman" w:cs="Times New Roman"/>
          <w:sz w:val="24"/>
          <w:szCs w:val="24"/>
        </w:rPr>
      </w:pPr>
      <w:r w:rsidRPr="003E0C99">
        <w:rPr>
          <w:rFonts w:ascii="Times New Roman" w:hAnsi="Times New Roman" w:cs="Times New Roman"/>
          <w:color w:val="000000"/>
          <w:sz w:val="24"/>
          <w:szCs w:val="24"/>
        </w:rPr>
        <w:t xml:space="preserve">100% имеют начальные представления о здоровом образе жизни. </w:t>
      </w:r>
    </w:p>
    <w:p w:rsidR="00770FEF" w:rsidRPr="003E0C99" w:rsidRDefault="00770FEF" w:rsidP="00DA7803">
      <w:pPr>
        <w:autoSpaceDE w:val="0"/>
        <w:autoSpaceDN w:val="0"/>
        <w:adjustRightInd w:val="0"/>
        <w:rPr>
          <w:rFonts w:eastAsiaTheme="minorHAnsi"/>
          <w:b/>
          <w:color w:val="000000"/>
          <w:lang w:eastAsia="en-US"/>
        </w:rPr>
      </w:pPr>
      <w:r w:rsidRPr="003E0C99">
        <w:rPr>
          <w:rFonts w:eastAsiaTheme="minorHAnsi"/>
          <w:b/>
          <w:color w:val="000000"/>
          <w:lang w:eastAsia="en-US"/>
        </w:rPr>
        <w:t>Уровень готовности к школе</w:t>
      </w:r>
    </w:p>
    <w:tbl>
      <w:tblPr>
        <w:tblStyle w:val="ab"/>
        <w:tblW w:w="0" w:type="auto"/>
        <w:tblInd w:w="481" w:type="dxa"/>
        <w:tblLook w:val="04A0" w:firstRow="1" w:lastRow="0" w:firstColumn="1" w:lastColumn="0" w:noHBand="0" w:noVBand="1"/>
      </w:tblPr>
      <w:tblGrid>
        <w:gridCol w:w="1914"/>
        <w:gridCol w:w="1914"/>
        <w:gridCol w:w="1914"/>
        <w:gridCol w:w="1914"/>
        <w:gridCol w:w="1915"/>
      </w:tblGrid>
      <w:tr w:rsidR="00770FEF" w:rsidRPr="003E0C99" w:rsidTr="00C253DE">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Учебный год</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Количество детей</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Высокий</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Средний</w:t>
            </w:r>
          </w:p>
        </w:tc>
        <w:tc>
          <w:tcPr>
            <w:tcW w:w="1915"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Низкий</w:t>
            </w:r>
          </w:p>
        </w:tc>
      </w:tr>
      <w:tr w:rsidR="00770FEF" w:rsidRPr="003E0C99" w:rsidTr="00C253DE">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2016-2017</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64</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79%</w:t>
            </w:r>
          </w:p>
        </w:tc>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21%</w:t>
            </w:r>
          </w:p>
        </w:tc>
        <w:tc>
          <w:tcPr>
            <w:tcW w:w="1915"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0%</w:t>
            </w:r>
          </w:p>
        </w:tc>
      </w:tr>
      <w:tr w:rsidR="00770FEF" w:rsidRPr="003E0C99" w:rsidTr="00C253DE">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2017-2018</w:t>
            </w:r>
          </w:p>
        </w:tc>
        <w:tc>
          <w:tcPr>
            <w:tcW w:w="1914" w:type="dxa"/>
          </w:tcPr>
          <w:p w:rsidR="00770FEF" w:rsidRPr="003E0C99" w:rsidRDefault="00C253DE" w:rsidP="00770FEF">
            <w:pPr>
              <w:autoSpaceDE w:val="0"/>
              <w:autoSpaceDN w:val="0"/>
              <w:adjustRightInd w:val="0"/>
              <w:jc w:val="center"/>
              <w:rPr>
                <w:rFonts w:eastAsiaTheme="minorHAnsi"/>
                <w:color w:val="000000"/>
                <w:sz w:val="24"/>
                <w:szCs w:val="24"/>
                <w:lang w:eastAsia="en-US"/>
              </w:rPr>
            </w:pPr>
            <w:r>
              <w:rPr>
                <w:rFonts w:eastAsiaTheme="minorHAnsi"/>
                <w:color w:val="000000"/>
                <w:sz w:val="24"/>
                <w:szCs w:val="24"/>
                <w:lang w:eastAsia="en-US"/>
              </w:rPr>
              <w:t>51</w:t>
            </w:r>
          </w:p>
        </w:tc>
        <w:tc>
          <w:tcPr>
            <w:tcW w:w="1914" w:type="dxa"/>
          </w:tcPr>
          <w:p w:rsidR="00770FEF" w:rsidRPr="003E0C99" w:rsidRDefault="006466FE"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81%</w:t>
            </w:r>
          </w:p>
        </w:tc>
        <w:tc>
          <w:tcPr>
            <w:tcW w:w="1914" w:type="dxa"/>
          </w:tcPr>
          <w:p w:rsidR="00770FEF" w:rsidRPr="003E0C99" w:rsidRDefault="006466FE"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19%</w:t>
            </w:r>
          </w:p>
        </w:tc>
        <w:tc>
          <w:tcPr>
            <w:tcW w:w="1915"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0%</w:t>
            </w:r>
          </w:p>
        </w:tc>
      </w:tr>
      <w:tr w:rsidR="00770FEF" w:rsidRPr="003E0C99" w:rsidTr="00C253DE">
        <w:tc>
          <w:tcPr>
            <w:tcW w:w="1914"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2018-2019</w:t>
            </w:r>
          </w:p>
        </w:tc>
        <w:tc>
          <w:tcPr>
            <w:tcW w:w="1914" w:type="dxa"/>
          </w:tcPr>
          <w:p w:rsidR="00770FEF" w:rsidRPr="003E0C99" w:rsidRDefault="00C253DE" w:rsidP="00770FEF">
            <w:pPr>
              <w:autoSpaceDE w:val="0"/>
              <w:autoSpaceDN w:val="0"/>
              <w:adjustRightInd w:val="0"/>
              <w:jc w:val="center"/>
              <w:rPr>
                <w:rFonts w:eastAsiaTheme="minorHAnsi"/>
                <w:color w:val="000000"/>
                <w:sz w:val="24"/>
                <w:szCs w:val="24"/>
                <w:lang w:eastAsia="en-US"/>
              </w:rPr>
            </w:pPr>
            <w:r>
              <w:rPr>
                <w:rFonts w:eastAsiaTheme="minorHAnsi"/>
                <w:color w:val="000000"/>
                <w:sz w:val="24"/>
                <w:szCs w:val="24"/>
                <w:lang w:eastAsia="en-US"/>
              </w:rPr>
              <w:t>62</w:t>
            </w:r>
          </w:p>
        </w:tc>
        <w:tc>
          <w:tcPr>
            <w:tcW w:w="1914" w:type="dxa"/>
          </w:tcPr>
          <w:p w:rsidR="00770FEF" w:rsidRPr="003E0C99" w:rsidRDefault="006466FE"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80%</w:t>
            </w:r>
          </w:p>
        </w:tc>
        <w:tc>
          <w:tcPr>
            <w:tcW w:w="1914" w:type="dxa"/>
          </w:tcPr>
          <w:p w:rsidR="00770FEF" w:rsidRPr="003E0C99" w:rsidRDefault="006466FE"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20%</w:t>
            </w:r>
          </w:p>
        </w:tc>
        <w:tc>
          <w:tcPr>
            <w:tcW w:w="1915" w:type="dxa"/>
          </w:tcPr>
          <w:p w:rsidR="00770FEF" w:rsidRPr="003E0C99" w:rsidRDefault="00770FEF" w:rsidP="00770FEF">
            <w:pPr>
              <w:autoSpaceDE w:val="0"/>
              <w:autoSpaceDN w:val="0"/>
              <w:adjustRightInd w:val="0"/>
              <w:jc w:val="center"/>
              <w:rPr>
                <w:rFonts w:eastAsiaTheme="minorHAnsi"/>
                <w:color w:val="000000"/>
                <w:sz w:val="24"/>
                <w:szCs w:val="24"/>
                <w:lang w:eastAsia="en-US"/>
              </w:rPr>
            </w:pPr>
            <w:r w:rsidRPr="003E0C99">
              <w:rPr>
                <w:rFonts w:eastAsiaTheme="minorHAnsi"/>
                <w:color w:val="000000"/>
                <w:sz w:val="24"/>
                <w:szCs w:val="24"/>
                <w:lang w:eastAsia="en-US"/>
              </w:rPr>
              <w:t>0%</w:t>
            </w:r>
          </w:p>
        </w:tc>
      </w:tr>
    </w:tbl>
    <w:p w:rsidR="00770FEF" w:rsidRPr="003E0C99" w:rsidRDefault="00770FEF" w:rsidP="00770FEF">
      <w:pPr>
        <w:autoSpaceDE w:val="0"/>
        <w:autoSpaceDN w:val="0"/>
        <w:adjustRightInd w:val="0"/>
        <w:jc w:val="center"/>
        <w:rPr>
          <w:rFonts w:eastAsiaTheme="minorHAnsi"/>
          <w:color w:val="000000"/>
          <w:lang w:eastAsia="en-US"/>
        </w:rPr>
      </w:pPr>
    </w:p>
    <w:p w:rsidR="00DA7803" w:rsidRPr="003E0C99" w:rsidRDefault="00DA7803" w:rsidP="00DA7803">
      <w:pPr>
        <w:autoSpaceDE w:val="0"/>
        <w:autoSpaceDN w:val="0"/>
        <w:adjustRightInd w:val="0"/>
        <w:rPr>
          <w:rFonts w:eastAsiaTheme="minorHAnsi"/>
          <w:color w:val="000000"/>
          <w:lang w:eastAsia="en-US"/>
        </w:rPr>
      </w:pPr>
      <w:r w:rsidRPr="003E0C99">
        <w:rPr>
          <w:rFonts w:eastAsiaTheme="minorHAnsi"/>
          <w:color w:val="000000"/>
          <w:lang w:eastAsia="en-US"/>
        </w:rPr>
        <w:t xml:space="preserve">Коррекционно-развивающая работа педагогов с воспитанниками выстраивалась с учетом принципов: </w:t>
      </w:r>
    </w:p>
    <w:p w:rsidR="00DA7803" w:rsidRPr="003E0C99" w:rsidRDefault="00DA7803" w:rsidP="00DA7803">
      <w:pPr>
        <w:autoSpaceDE w:val="0"/>
        <w:autoSpaceDN w:val="0"/>
        <w:adjustRightInd w:val="0"/>
        <w:rPr>
          <w:rFonts w:eastAsiaTheme="minorHAnsi"/>
          <w:color w:val="000000"/>
          <w:lang w:eastAsia="en-US"/>
        </w:rPr>
      </w:pPr>
      <w:r w:rsidRPr="003E0C99">
        <w:rPr>
          <w:rFonts w:eastAsiaTheme="minorHAnsi"/>
          <w:color w:val="000000"/>
          <w:lang w:eastAsia="en-US"/>
        </w:rPr>
        <w:t xml:space="preserve">- ориентация на его зону ближайшего развития; </w:t>
      </w:r>
    </w:p>
    <w:p w:rsidR="00DA7803" w:rsidRPr="003E0C99" w:rsidRDefault="00DA7803" w:rsidP="00DA7803">
      <w:pPr>
        <w:autoSpaceDE w:val="0"/>
        <w:autoSpaceDN w:val="0"/>
        <w:adjustRightInd w:val="0"/>
        <w:rPr>
          <w:rFonts w:eastAsiaTheme="minorHAnsi"/>
          <w:color w:val="000000"/>
          <w:lang w:eastAsia="en-US"/>
        </w:rPr>
      </w:pPr>
      <w:r w:rsidRPr="003E0C99">
        <w:rPr>
          <w:rFonts w:eastAsiaTheme="minorHAnsi"/>
          <w:color w:val="000000"/>
          <w:lang w:eastAsia="en-US"/>
        </w:rPr>
        <w:t xml:space="preserve">- развитие и обучение через игру. </w:t>
      </w:r>
    </w:p>
    <w:p w:rsidR="00DA7803" w:rsidRPr="003E0C99" w:rsidRDefault="00DA7803" w:rsidP="00DA7803">
      <w:pPr>
        <w:jc w:val="both"/>
      </w:pPr>
      <w:r w:rsidRPr="003E0C99">
        <w:rPr>
          <w:b/>
          <w:bCs/>
          <w:i/>
          <w:color w:val="000000"/>
        </w:rPr>
        <w:t>Вывод:</w:t>
      </w:r>
      <w:r w:rsidR="00C253DE">
        <w:rPr>
          <w:b/>
          <w:bCs/>
          <w:i/>
          <w:color w:val="000000"/>
        </w:rPr>
        <w:t xml:space="preserve"> </w:t>
      </w:r>
      <w:r w:rsidRPr="003E0C99">
        <w:rPr>
          <w:color w:val="000000"/>
        </w:rPr>
        <w:t xml:space="preserve">прослеживается положительная динамика </w:t>
      </w:r>
      <w:proofErr w:type="spellStart"/>
      <w:proofErr w:type="gramStart"/>
      <w:r w:rsidRPr="003E0C99">
        <w:rPr>
          <w:color w:val="000000"/>
        </w:rPr>
        <w:t>психо</w:t>
      </w:r>
      <w:proofErr w:type="spellEnd"/>
      <w:r w:rsidRPr="003E0C99">
        <w:rPr>
          <w:color w:val="000000"/>
        </w:rPr>
        <w:t xml:space="preserve"> - физического</w:t>
      </w:r>
      <w:proofErr w:type="gramEnd"/>
      <w:r w:rsidRPr="003E0C99">
        <w:rPr>
          <w:color w:val="000000"/>
        </w:rPr>
        <w:t xml:space="preserve"> развития воспитанников. Выпускники дошкольного учреждения, стабильно на протяжении</w:t>
      </w:r>
      <w:r w:rsidR="00C253DE">
        <w:rPr>
          <w:color w:val="000000"/>
        </w:rPr>
        <w:t xml:space="preserve">  </w:t>
      </w:r>
      <w:r w:rsidRPr="003E0C99">
        <w:rPr>
          <w:color w:val="000000"/>
        </w:rPr>
        <w:t>нескольких лет, показывают хорошую адаптацию к школе и успеваемость.</w:t>
      </w:r>
    </w:p>
    <w:p w:rsidR="00C9009A" w:rsidRPr="003E0C99" w:rsidRDefault="00C9009A" w:rsidP="007D5083">
      <w:pPr>
        <w:jc w:val="center"/>
        <w:rPr>
          <w:b/>
        </w:rPr>
      </w:pPr>
    </w:p>
    <w:p w:rsidR="00C63234" w:rsidRPr="003E0C99" w:rsidRDefault="00180FAA" w:rsidP="00C9009A">
      <w:pPr>
        <w:jc w:val="center"/>
        <w:rPr>
          <w:b/>
        </w:rPr>
      </w:pPr>
      <w:r w:rsidRPr="003E0C99">
        <w:rPr>
          <w:b/>
        </w:rPr>
        <w:t>3.7</w:t>
      </w:r>
      <w:r w:rsidR="000C5FE9" w:rsidRPr="003E0C99">
        <w:rPr>
          <w:b/>
        </w:rPr>
        <w:t xml:space="preserve">. </w:t>
      </w:r>
      <w:r w:rsidR="00FB2950" w:rsidRPr="003E0C99">
        <w:rPr>
          <w:b/>
        </w:rPr>
        <w:t>Реализация национально-регионального компонента</w:t>
      </w:r>
    </w:p>
    <w:p w:rsidR="00FB2950" w:rsidRPr="003E0C99" w:rsidRDefault="00FB2950" w:rsidP="00FB2950">
      <w:pPr>
        <w:autoSpaceDE w:val="0"/>
        <w:autoSpaceDN w:val="0"/>
        <w:adjustRightInd w:val="0"/>
        <w:ind w:firstLine="708"/>
        <w:jc w:val="both"/>
        <w:rPr>
          <w:rFonts w:eastAsiaTheme="minorHAnsi"/>
          <w:color w:val="000000"/>
          <w:lang w:eastAsia="en-US"/>
        </w:rPr>
      </w:pPr>
      <w:r w:rsidRPr="003E0C99">
        <w:rPr>
          <w:rFonts w:eastAsiaTheme="minorHAnsi"/>
          <w:color w:val="000000"/>
          <w:lang w:eastAsia="en-US"/>
        </w:rPr>
        <w:t xml:space="preserve">Для обеспечения современного </w:t>
      </w:r>
      <w:proofErr w:type="gramStart"/>
      <w:r w:rsidRPr="003E0C99">
        <w:rPr>
          <w:rFonts w:eastAsiaTheme="minorHAnsi"/>
          <w:color w:val="000000"/>
          <w:lang w:eastAsia="en-US"/>
        </w:rPr>
        <w:t>уровня организации языкового пространства обучения детей</w:t>
      </w:r>
      <w:proofErr w:type="gramEnd"/>
      <w:r w:rsidRPr="003E0C99">
        <w:rPr>
          <w:rFonts w:eastAsiaTheme="minorHAnsi"/>
          <w:color w:val="000000"/>
          <w:lang w:eastAsia="en-US"/>
        </w:rPr>
        <w:t xml:space="preserve"> татарскому и русскому языкам использовались мультимедийные ресурсы нового поколения: </w:t>
      </w:r>
    </w:p>
    <w:p w:rsidR="00FB2950" w:rsidRPr="003E0C99" w:rsidRDefault="00FB2950" w:rsidP="00FB2950">
      <w:pPr>
        <w:autoSpaceDE w:val="0"/>
        <w:autoSpaceDN w:val="0"/>
        <w:adjustRightInd w:val="0"/>
        <w:jc w:val="both"/>
        <w:rPr>
          <w:rFonts w:eastAsiaTheme="minorHAnsi"/>
          <w:color w:val="000000"/>
          <w:lang w:eastAsia="en-US"/>
        </w:rPr>
      </w:pPr>
      <w:r w:rsidRPr="003E0C99">
        <w:rPr>
          <w:rFonts w:eastAsiaTheme="minorHAnsi"/>
          <w:color w:val="000000"/>
          <w:lang w:eastAsia="en-US"/>
        </w:rPr>
        <w:t>- мультфильмы по произведениям татарских писателей на татарском языке (объединения «</w:t>
      </w:r>
      <w:proofErr w:type="spellStart"/>
      <w:r w:rsidRPr="003E0C99">
        <w:rPr>
          <w:rFonts w:eastAsiaTheme="minorHAnsi"/>
          <w:color w:val="000000"/>
          <w:lang w:eastAsia="en-US"/>
        </w:rPr>
        <w:t>Татармультфильм</w:t>
      </w:r>
      <w:proofErr w:type="spellEnd"/>
      <w:r w:rsidRPr="003E0C99">
        <w:rPr>
          <w:rFonts w:eastAsiaTheme="minorHAnsi"/>
          <w:color w:val="000000"/>
          <w:lang w:eastAsia="en-US"/>
        </w:rPr>
        <w:t xml:space="preserve">»); </w:t>
      </w:r>
    </w:p>
    <w:p w:rsidR="00FB2950" w:rsidRPr="003E0C99" w:rsidRDefault="00FB2950" w:rsidP="00FB2950">
      <w:pPr>
        <w:autoSpaceDE w:val="0"/>
        <w:autoSpaceDN w:val="0"/>
        <w:adjustRightInd w:val="0"/>
        <w:jc w:val="both"/>
        <w:rPr>
          <w:rFonts w:eastAsiaTheme="minorHAnsi"/>
          <w:color w:val="000000"/>
          <w:lang w:eastAsia="en-US"/>
        </w:rPr>
      </w:pPr>
      <w:r w:rsidRPr="003E0C99">
        <w:rPr>
          <w:rFonts w:eastAsiaTheme="minorHAnsi"/>
          <w:color w:val="000000"/>
          <w:lang w:eastAsia="en-US"/>
        </w:rPr>
        <w:t>- 8 мультфильмов студии «</w:t>
      </w:r>
      <w:proofErr w:type="spellStart"/>
      <w:r w:rsidRPr="003E0C99">
        <w:rPr>
          <w:rFonts w:eastAsiaTheme="minorHAnsi"/>
          <w:color w:val="000000"/>
          <w:lang w:eastAsia="en-US"/>
        </w:rPr>
        <w:t>Союзмультфильм</w:t>
      </w:r>
      <w:proofErr w:type="spellEnd"/>
      <w:r w:rsidRPr="003E0C99">
        <w:rPr>
          <w:rFonts w:eastAsiaTheme="minorHAnsi"/>
          <w:color w:val="000000"/>
          <w:lang w:eastAsia="en-US"/>
        </w:rPr>
        <w:t xml:space="preserve">», переведенные на татарский язык; </w:t>
      </w:r>
    </w:p>
    <w:p w:rsidR="00FB2950" w:rsidRPr="003E0C99" w:rsidRDefault="00FB2950" w:rsidP="00FB2950">
      <w:pPr>
        <w:autoSpaceDE w:val="0"/>
        <w:autoSpaceDN w:val="0"/>
        <w:adjustRightInd w:val="0"/>
        <w:jc w:val="both"/>
        <w:rPr>
          <w:rFonts w:eastAsiaTheme="minorHAnsi"/>
          <w:color w:val="000000"/>
          <w:lang w:eastAsia="en-US"/>
        </w:rPr>
      </w:pPr>
      <w:r w:rsidRPr="003E0C99">
        <w:rPr>
          <w:rFonts w:eastAsiaTheme="minorHAnsi"/>
          <w:color w:val="000000"/>
          <w:lang w:eastAsia="en-US"/>
        </w:rPr>
        <w:t xml:space="preserve">- музыкальные сказки и детские песни на татарском языке </w:t>
      </w:r>
    </w:p>
    <w:p w:rsidR="00FB2950" w:rsidRPr="003E0C99" w:rsidRDefault="00FB2950" w:rsidP="00FB2950">
      <w:pPr>
        <w:autoSpaceDE w:val="0"/>
        <w:autoSpaceDN w:val="0"/>
        <w:adjustRightInd w:val="0"/>
        <w:jc w:val="both"/>
        <w:rPr>
          <w:rFonts w:eastAsiaTheme="minorHAnsi"/>
          <w:color w:val="000000"/>
          <w:lang w:eastAsia="en-US"/>
        </w:rPr>
      </w:pPr>
      <w:r w:rsidRPr="003E0C99">
        <w:rPr>
          <w:rFonts w:eastAsiaTheme="minorHAnsi"/>
          <w:color w:val="000000"/>
          <w:lang w:eastAsia="en-US"/>
        </w:rPr>
        <w:t>- аудиозаписи татарских народных танцевальных мелодий «</w:t>
      </w:r>
      <w:proofErr w:type="spellStart"/>
      <w:r w:rsidRPr="003E0C99">
        <w:rPr>
          <w:rFonts w:eastAsiaTheme="minorHAnsi"/>
          <w:color w:val="000000"/>
          <w:lang w:eastAsia="en-US"/>
        </w:rPr>
        <w:t>Шома</w:t>
      </w:r>
      <w:proofErr w:type="spellEnd"/>
      <w:r w:rsidRPr="003E0C99">
        <w:rPr>
          <w:rFonts w:eastAsiaTheme="minorHAnsi"/>
          <w:color w:val="000000"/>
          <w:lang w:eastAsia="en-US"/>
        </w:rPr>
        <w:t xml:space="preserve"> бас» для детей с 3 до 7 лет, на CD-диске.</w:t>
      </w:r>
    </w:p>
    <w:p w:rsidR="00FB2950" w:rsidRPr="003E0C99" w:rsidRDefault="00FB2950" w:rsidP="00FB2950">
      <w:pPr>
        <w:autoSpaceDE w:val="0"/>
        <w:autoSpaceDN w:val="0"/>
        <w:adjustRightInd w:val="0"/>
        <w:ind w:firstLine="708"/>
        <w:jc w:val="both"/>
        <w:rPr>
          <w:rFonts w:eastAsiaTheme="minorHAnsi"/>
          <w:color w:val="000000"/>
          <w:lang w:eastAsia="en-US"/>
        </w:rPr>
      </w:pPr>
      <w:r w:rsidRPr="003E0C99">
        <w:rPr>
          <w:rFonts w:eastAsiaTheme="minorHAnsi"/>
          <w:color w:val="000000"/>
          <w:lang w:eastAsia="en-US"/>
        </w:rPr>
        <w:t>Показатели результативности уро</w:t>
      </w:r>
      <w:r w:rsidR="00C253DE">
        <w:rPr>
          <w:rFonts w:eastAsiaTheme="minorHAnsi"/>
          <w:color w:val="000000"/>
          <w:lang w:eastAsia="en-US"/>
        </w:rPr>
        <w:t xml:space="preserve">вня развития татарской речи  </w:t>
      </w:r>
      <w:r w:rsidRPr="003E0C99">
        <w:rPr>
          <w:rFonts w:eastAsiaTheme="minorHAnsi"/>
          <w:color w:val="000000"/>
          <w:lang w:eastAsia="en-US"/>
        </w:rPr>
        <w:t>по учреждению.</w:t>
      </w:r>
    </w:p>
    <w:tbl>
      <w:tblPr>
        <w:tblStyle w:val="ab"/>
        <w:tblW w:w="0" w:type="auto"/>
        <w:tblLook w:val="04A0" w:firstRow="1" w:lastRow="0" w:firstColumn="1" w:lastColumn="0" w:noHBand="0" w:noVBand="1"/>
      </w:tblPr>
      <w:tblGrid>
        <w:gridCol w:w="1367"/>
        <w:gridCol w:w="1367"/>
        <w:gridCol w:w="1367"/>
        <w:gridCol w:w="1367"/>
        <w:gridCol w:w="1367"/>
        <w:gridCol w:w="1368"/>
        <w:gridCol w:w="1368"/>
      </w:tblGrid>
      <w:tr w:rsidR="00FB2950" w:rsidRPr="003E0C99" w:rsidTr="00FB2950">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p>
        </w:tc>
        <w:tc>
          <w:tcPr>
            <w:tcW w:w="4101" w:type="dxa"/>
            <w:gridSpan w:val="3"/>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Начало года</w:t>
            </w:r>
          </w:p>
        </w:tc>
        <w:tc>
          <w:tcPr>
            <w:tcW w:w="4103" w:type="dxa"/>
            <w:gridSpan w:val="3"/>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Конец года</w:t>
            </w:r>
          </w:p>
        </w:tc>
      </w:tr>
      <w:tr w:rsidR="00FB2950" w:rsidRPr="003E0C99" w:rsidTr="00FB2950">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p>
        </w:tc>
        <w:tc>
          <w:tcPr>
            <w:tcW w:w="1367"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низкий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средний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высокий</w:t>
            </w:r>
          </w:p>
        </w:tc>
        <w:tc>
          <w:tcPr>
            <w:tcW w:w="1367"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низкий</w:t>
            </w:r>
          </w:p>
        </w:tc>
        <w:tc>
          <w:tcPr>
            <w:tcW w:w="1368"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средний</w:t>
            </w:r>
          </w:p>
        </w:tc>
        <w:tc>
          <w:tcPr>
            <w:tcW w:w="1368" w:type="dxa"/>
            <w:tcBorders>
              <w:top w:val="single" w:sz="4" w:space="0" w:color="auto"/>
              <w:left w:val="single" w:sz="4" w:space="0" w:color="auto"/>
              <w:bottom w:val="single" w:sz="4" w:space="0" w:color="auto"/>
              <w:right w:val="single" w:sz="4" w:space="0" w:color="auto"/>
            </w:tcBorders>
            <w:hideMark/>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высокий</w:t>
            </w:r>
          </w:p>
        </w:tc>
      </w:tr>
      <w:tr w:rsidR="00FB2950" w:rsidRPr="003E0C99" w:rsidTr="00FB2950">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2016-2017</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6,7%</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64%</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29,9%</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1%</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C07D9E"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7</w:t>
            </w:r>
            <w:r w:rsidR="00FB2950" w:rsidRPr="003E0C99">
              <w:rPr>
                <w:rFonts w:eastAsiaTheme="minorHAnsi"/>
                <w:color w:val="000000"/>
                <w:sz w:val="24"/>
                <w:szCs w:val="24"/>
                <w:lang w:eastAsia="en-US"/>
              </w:rPr>
              <w:t>0%</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29%</w:t>
            </w:r>
          </w:p>
        </w:tc>
      </w:tr>
      <w:tr w:rsidR="00FB2950" w:rsidRPr="003E0C99" w:rsidTr="00FB2950">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2017-2018</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5,3%</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63%</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31,7 %</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3%</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60%</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D757C1"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37%</w:t>
            </w:r>
          </w:p>
        </w:tc>
      </w:tr>
      <w:tr w:rsidR="00FB2950" w:rsidRPr="003E0C99" w:rsidTr="00FB2950">
        <w:tc>
          <w:tcPr>
            <w:tcW w:w="1367" w:type="dxa"/>
            <w:tcBorders>
              <w:top w:val="single" w:sz="4" w:space="0" w:color="auto"/>
              <w:left w:val="single" w:sz="4" w:space="0" w:color="auto"/>
              <w:bottom w:val="single" w:sz="4" w:space="0" w:color="auto"/>
              <w:right w:val="single" w:sz="4" w:space="0" w:color="auto"/>
            </w:tcBorders>
          </w:tcPr>
          <w:p w:rsidR="00FB2950" w:rsidRPr="003E0C99" w:rsidRDefault="00FB2950"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2018-2019</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4,9%</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68%</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4A4FB6"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27,1%</w:t>
            </w:r>
          </w:p>
        </w:tc>
        <w:tc>
          <w:tcPr>
            <w:tcW w:w="1367" w:type="dxa"/>
            <w:tcBorders>
              <w:top w:val="single" w:sz="4" w:space="0" w:color="auto"/>
              <w:left w:val="single" w:sz="4" w:space="0" w:color="auto"/>
              <w:bottom w:val="single" w:sz="4" w:space="0" w:color="auto"/>
              <w:right w:val="single" w:sz="4" w:space="0" w:color="auto"/>
            </w:tcBorders>
          </w:tcPr>
          <w:p w:rsidR="00FB2950" w:rsidRPr="003E0C99" w:rsidRDefault="00D757C1"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3%</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D757C1"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70%</w:t>
            </w:r>
          </w:p>
        </w:tc>
        <w:tc>
          <w:tcPr>
            <w:tcW w:w="1368" w:type="dxa"/>
            <w:tcBorders>
              <w:top w:val="single" w:sz="4" w:space="0" w:color="auto"/>
              <w:left w:val="single" w:sz="4" w:space="0" w:color="auto"/>
              <w:bottom w:val="single" w:sz="4" w:space="0" w:color="auto"/>
              <w:right w:val="single" w:sz="4" w:space="0" w:color="auto"/>
            </w:tcBorders>
          </w:tcPr>
          <w:p w:rsidR="00FB2950" w:rsidRPr="003E0C99" w:rsidRDefault="00D757C1" w:rsidP="00FB2950">
            <w:pPr>
              <w:autoSpaceDE w:val="0"/>
              <w:autoSpaceDN w:val="0"/>
              <w:adjustRightInd w:val="0"/>
              <w:jc w:val="both"/>
              <w:rPr>
                <w:rFonts w:eastAsiaTheme="minorHAnsi"/>
                <w:color w:val="000000"/>
                <w:sz w:val="24"/>
                <w:szCs w:val="24"/>
                <w:lang w:eastAsia="en-US"/>
              </w:rPr>
            </w:pPr>
            <w:r w:rsidRPr="003E0C99">
              <w:rPr>
                <w:rFonts w:eastAsiaTheme="minorHAnsi"/>
                <w:color w:val="000000"/>
                <w:sz w:val="24"/>
                <w:szCs w:val="24"/>
                <w:lang w:eastAsia="en-US"/>
              </w:rPr>
              <w:t>27%</w:t>
            </w:r>
          </w:p>
        </w:tc>
      </w:tr>
    </w:tbl>
    <w:p w:rsidR="00FB2950" w:rsidRPr="003E0C99" w:rsidRDefault="00FB2950" w:rsidP="004A4FB6">
      <w:pPr>
        <w:autoSpaceDE w:val="0"/>
        <w:autoSpaceDN w:val="0"/>
        <w:adjustRightInd w:val="0"/>
        <w:ind w:firstLine="708"/>
        <w:jc w:val="both"/>
        <w:rPr>
          <w:rFonts w:eastAsiaTheme="minorHAnsi"/>
          <w:color w:val="000000"/>
          <w:lang w:eastAsia="en-US"/>
        </w:rPr>
      </w:pPr>
      <w:r w:rsidRPr="003E0C99">
        <w:rPr>
          <w:rFonts w:eastAsiaTheme="minorHAnsi"/>
          <w:color w:val="000000"/>
          <w:lang w:eastAsia="en-US"/>
        </w:rPr>
        <w:t>Анализ  данных и наблюдение за педагогическим процессом показало, что дети заинтересованы изучением татарского языка. В доступной игровой форме  они легко осваивают материал, свои знания демонстрируют родителям на утренниках и открытых занятиях. Дети принимают активное участие в проведении развлечений и татарских национальных праздников, таких как  «Сабантуй»</w:t>
      </w:r>
      <w:r w:rsidR="004A4FB6" w:rsidRPr="003E0C99">
        <w:rPr>
          <w:rFonts w:eastAsiaTheme="minorHAnsi"/>
          <w:color w:val="000000"/>
          <w:lang w:eastAsia="en-US"/>
        </w:rPr>
        <w:t>, «</w:t>
      </w:r>
      <w:proofErr w:type="spellStart"/>
      <w:r w:rsidR="004A4FB6" w:rsidRPr="003E0C99">
        <w:rPr>
          <w:rFonts w:eastAsiaTheme="minorHAnsi"/>
          <w:color w:val="000000"/>
          <w:lang w:eastAsia="en-US"/>
        </w:rPr>
        <w:t>Каргаботкасы</w:t>
      </w:r>
      <w:proofErr w:type="spellEnd"/>
      <w:r w:rsidR="004A4FB6" w:rsidRPr="003E0C99">
        <w:rPr>
          <w:rFonts w:eastAsiaTheme="minorHAnsi"/>
          <w:color w:val="000000"/>
          <w:lang w:eastAsia="en-US"/>
        </w:rPr>
        <w:t>» и  «</w:t>
      </w:r>
      <w:proofErr w:type="spellStart"/>
      <w:r w:rsidR="004A4FB6" w:rsidRPr="003E0C99">
        <w:rPr>
          <w:rFonts w:eastAsiaTheme="minorHAnsi"/>
          <w:color w:val="000000"/>
          <w:lang w:eastAsia="en-US"/>
        </w:rPr>
        <w:t>Нардуган</w:t>
      </w:r>
      <w:proofErr w:type="spellEnd"/>
      <w:r w:rsidR="004A4FB6" w:rsidRPr="003E0C99">
        <w:rPr>
          <w:rFonts w:eastAsiaTheme="minorHAnsi"/>
          <w:color w:val="000000"/>
          <w:lang w:eastAsia="en-US"/>
        </w:rPr>
        <w:t>» и др.</w:t>
      </w:r>
      <w:r w:rsidRPr="003E0C99">
        <w:rPr>
          <w:rFonts w:eastAsiaTheme="minorHAnsi"/>
          <w:color w:val="000000"/>
          <w:lang w:eastAsia="en-US"/>
        </w:rPr>
        <w:t xml:space="preserve">  С удовольствием знакомятся с национальной культурой, обычаями, народными песнями и играми.</w:t>
      </w:r>
    </w:p>
    <w:p w:rsidR="00180FAA" w:rsidRPr="003E0C99" w:rsidRDefault="00180FAA" w:rsidP="004A4FB6">
      <w:pPr>
        <w:autoSpaceDE w:val="0"/>
        <w:autoSpaceDN w:val="0"/>
        <w:adjustRightInd w:val="0"/>
        <w:ind w:firstLine="708"/>
        <w:jc w:val="both"/>
        <w:rPr>
          <w:rFonts w:eastAsiaTheme="minorHAnsi"/>
          <w:color w:val="000000"/>
          <w:lang w:eastAsia="en-US"/>
        </w:rPr>
      </w:pPr>
    </w:p>
    <w:p w:rsidR="007D5083" w:rsidRPr="003E0C99" w:rsidRDefault="00180FAA" w:rsidP="00C9009A">
      <w:pPr>
        <w:jc w:val="center"/>
        <w:rPr>
          <w:b/>
        </w:rPr>
      </w:pPr>
      <w:r w:rsidRPr="003E0C99">
        <w:rPr>
          <w:b/>
        </w:rPr>
        <w:t>3.8</w:t>
      </w:r>
      <w:r w:rsidR="009B17CC" w:rsidRPr="003E0C99">
        <w:rPr>
          <w:b/>
        </w:rPr>
        <w:t>.</w:t>
      </w:r>
      <w:r w:rsidR="007D5083" w:rsidRPr="003E0C99">
        <w:rPr>
          <w:b/>
        </w:rPr>
        <w:t>Использование ИКТ в воспитательно-образовательном процессе</w:t>
      </w:r>
    </w:p>
    <w:p w:rsidR="00D757C1" w:rsidRPr="003E0C99" w:rsidRDefault="00D757C1" w:rsidP="00D757C1">
      <w:pPr>
        <w:ind w:firstLine="708"/>
        <w:jc w:val="both"/>
      </w:pPr>
      <w:r w:rsidRPr="003E0C99">
        <w:t>В дошкольном учреждении работал сайт, являющийся электронным общедоступным информационным ресурсом, размещенным в глобальной сети Интернет по адресу https://edu.tatar.ru/logon на веб-странице официального сайта «Электронное образование в Республике Татарстан»</w:t>
      </w:r>
      <w:proofErr w:type="gramStart"/>
      <w:r w:rsidRPr="003E0C99">
        <w:t xml:space="preserve"> .</w:t>
      </w:r>
      <w:proofErr w:type="gramEnd"/>
    </w:p>
    <w:p w:rsidR="00D757C1" w:rsidRPr="003E0C99" w:rsidRDefault="00180FAA" w:rsidP="00D757C1">
      <w:pPr>
        <w:ind w:firstLine="708"/>
        <w:jc w:val="both"/>
      </w:pPr>
      <w:r w:rsidRPr="003E0C99">
        <w:t>Целями функционирования Сайта МА</w:t>
      </w:r>
      <w:r w:rsidR="00D757C1" w:rsidRPr="003E0C99">
        <w:t xml:space="preserve">ДОУ являлись: </w:t>
      </w:r>
    </w:p>
    <w:p w:rsidR="00D757C1" w:rsidRPr="003E0C99" w:rsidRDefault="00D757C1" w:rsidP="00F06539">
      <w:pPr>
        <w:pStyle w:val="a6"/>
        <w:numPr>
          <w:ilvl w:val="0"/>
          <w:numId w:val="39"/>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обеспечение открытости деятельн</w:t>
      </w:r>
      <w:r w:rsidR="00180FAA" w:rsidRPr="003E0C99">
        <w:rPr>
          <w:rFonts w:ascii="Times New Roman" w:hAnsi="Times New Roman" w:cs="Times New Roman"/>
          <w:sz w:val="24"/>
          <w:szCs w:val="24"/>
        </w:rPr>
        <w:t>ости МА</w:t>
      </w:r>
      <w:r w:rsidRPr="003E0C99">
        <w:rPr>
          <w:rFonts w:ascii="Times New Roman" w:hAnsi="Times New Roman" w:cs="Times New Roman"/>
          <w:sz w:val="24"/>
          <w:szCs w:val="24"/>
        </w:rPr>
        <w:t xml:space="preserve">ДОУ; </w:t>
      </w:r>
    </w:p>
    <w:p w:rsidR="00D757C1" w:rsidRPr="003E0C99" w:rsidRDefault="00D757C1" w:rsidP="00F06539">
      <w:pPr>
        <w:pStyle w:val="a6"/>
        <w:numPr>
          <w:ilvl w:val="0"/>
          <w:numId w:val="39"/>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D757C1" w:rsidRPr="003E0C99" w:rsidRDefault="00D757C1" w:rsidP="00F06539">
      <w:pPr>
        <w:pStyle w:val="a6"/>
        <w:numPr>
          <w:ilvl w:val="0"/>
          <w:numId w:val="39"/>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lastRenderedPageBreak/>
        <w:t>реализация принципов единства культурного и образовательного пространства, демократического государств</w:t>
      </w:r>
      <w:r w:rsidR="00180FAA" w:rsidRPr="003E0C99">
        <w:rPr>
          <w:rFonts w:ascii="Times New Roman" w:hAnsi="Times New Roman" w:cs="Times New Roman"/>
          <w:sz w:val="24"/>
          <w:szCs w:val="24"/>
        </w:rPr>
        <w:t>енно-общественного управления МА</w:t>
      </w:r>
      <w:r w:rsidRPr="003E0C99">
        <w:rPr>
          <w:rFonts w:ascii="Times New Roman" w:hAnsi="Times New Roman" w:cs="Times New Roman"/>
          <w:sz w:val="24"/>
          <w:szCs w:val="24"/>
        </w:rPr>
        <w:t xml:space="preserve">ДОУ; </w:t>
      </w:r>
    </w:p>
    <w:p w:rsidR="00D757C1" w:rsidRPr="003E0C99" w:rsidRDefault="00D757C1" w:rsidP="00F06539">
      <w:pPr>
        <w:pStyle w:val="a6"/>
        <w:numPr>
          <w:ilvl w:val="0"/>
          <w:numId w:val="39"/>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информирование общественности о развитии и резу</w:t>
      </w:r>
      <w:r w:rsidR="00180FAA" w:rsidRPr="003E0C99">
        <w:rPr>
          <w:rFonts w:ascii="Times New Roman" w:hAnsi="Times New Roman" w:cs="Times New Roman"/>
          <w:sz w:val="24"/>
          <w:szCs w:val="24"/>
        </w:rPr>
        <w:t>льтатах уставной деятельности МА</w:t>
      </w:r>
      <w:r w:rsidRPr="003E0C99">
        <w:rPr>
          <w:rFonts w:ascii="Times New Roman" w:hAnsi="Times New Roman" w:cs="Times New Roman"/>
          <w:sz w:val="24"/>
          <w:szCs w:val="24"/>
        </w:rPr>
        <w:t xml:space="preserve">ДОУ, поступлении и расходовании материальных и финансовых средств; </w:t>
      </w:r>
    </w:p>
    <w:p w:rsidR="00D757C1" w:rsidRPr="003E0C99" w:rsidRDefault="00D757C1" w:rsidP="00F06539">
      <w:pPr>
        <w:pStyle w:val="a6"/>
        <w:numPr>
          <w:ilvl w:val="0"/>
          <w:numId w:val="39"/>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защита прав и интересов участников образовательного процесса. </w:t>
      </w:r>
    </w:p>
    <w:p w:rsidR="00D757C1" w:rsidRPr="003E0C99" w:rsidRDefault="00180FAA" w:rsidP="00D757C1">
      <w:pPr>
        <w:ind w:firstLine="708"/>
        <w:jc w:val="both"/>
      </w:pPr>
      <w:r w:rsidRPr="003E0C99">
        <w:t>Информационный ресурс сайта МА</w:t>
      </w:r>
      <w:r w:rsidR="00D757C1" w:rsidRPr="003E0C99">
        <w:t>ДОУ формировался из общественно-значимой информации для всех участников образовательного процесса, деловых партнеров и всех прочих заинтересованных лиц, в соответс</w:t>
      </w:r>
      <w:r w:rsidRPr="003E0C99">
        <w:t>твии с уставной деятельностью МА</w:t>
      </w:r>
      <w:r w:rsidR="00D757C1" w:rsidRPr="003E0C99">
        <w:t>ДОУ. Информацион</w:t>
      </w:r>
      <w:r w:rsidRPr="003E0C99">
        <w:t>ный ресурс сайта МА</w:t>
      </w:r>
      <w:r w:rsidR="00D757C1" w:rsidRPr="003E0C99">
        <w:t>ДОУ являлся открытым и об</w:t>
      </w:r>
      <w:r w:rsidRPr="003E0C99">
        <w:t>щедоступным. Информация сайта МА</w:t>
      </w:r>
      <w:r w:rsidR="00D757C1" w:rsidRPr="003E0C99">
        <w:t>ДОУ излагалась общеупотребительными словами, понятными широкой аудитории. И</w:t>
      </w:r>
      <w:r w:rsidRPr="003E0C99">
        <w:t>нформационная структура Сайта МА</w:t>
      </w:r>
      <w:r w:rsidR="00D757C1" w:rsidRPr="003E0C99">
        <w:t xml:space="preserve">ДОУ определяется в соответствии с задачами реализации государственной политики в сфере образования Республики Татарстан. </w:t>
      </w:r>
    </w:p>
    <w:p w:rsidR="00D757C1" w:rsidRPr="003E0C99" w:rsidRDefault="00D757C1" w:rsidP="00D757C1">
      <w:pPr>
        <w:ind w:firstLine="708"/>
        <w:jc w:val="both"/>
      </w:pPr>
      <w:proofErr w:type="gramStart"/>
      <w:r w:rsidRPr="003E0C99">
        <w:t>Информационные материалы инвариантного блока являются обязательными к ра</w:t>
      </w:r>
      <w:r w:rsidR="00180FAA" w:rsidRPr="003E0C99">
        <w:t>змещению на официальном Сайте МА</w:t>
      </w:r>
      <w:r w:rsidRPr="003E0C99">
        <w:t>ДОУ в соответствии со статьей 29 Федерального закона Российской Федерации от 29.12.2012 года № 273-ФЗ (редакция от 23.07.2013г.) «Об образовании в Российской Федерации» (Статья 29.</w:t>
      </w:r>
      <w:proofErr w:type="gramEnd"/>
      <w:r w:rsidRPr="003E0C99">
        <w:t xml:space="preserve"> Информационная открытость образовательной организации Статья 30. </w:t>
      </w:r>
      <w:proofErr w:type="gramStart"/>
      <w:r w:rsidRPr="003E0C99">
        <w:t xml:space="preserve">Локальные, нормативные акты, содержащие нормы, регулирующие образовательные отношения), на основании Постановления Правительства РФ от 10.07.2013 г. № 582 «Об утверждении Правил размещения на Сайте образовательной организации в информационно-коммуникационной сети «Интернет» обновления информации об образовательной организации» и содержат сведения: </w:t>
      </w:r>
      <w:proofErr w:type="gramEnd"/>
    </w:p>
    <w:p w:rsidR="00D757C1" w:rsidRPr="003E0C99" w:rsidRDefault="00180FAA"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о дате создания МА</w:t>
      </w:r>
      <w:r w:rsidR="00D757C1" w:rsidRPr="003E0C99">
        <w:rPr>
          <w:rFonts w:ascii="Times New Roman" w:hAnsi="Times New Roman" w:cs="Times New Roman"/>
          <w:sz w:val="24"/>
          <w:szCs w:val="24"/>
        </w:rPr>
        <w:t xml:space="preserve">ДОУ; </w:t>
      </w:r>
    </w:p>
    <w:p w:rsidR="00D757C1" w:rsidRPr="003E0C99" w:rsidRDefault="00180FAA"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о структуре МА</w:t>
      </w:r>
      <w:r w:rsidR="00D757C1" w:rsidRPr="003E0C99">
        <w:rPr>
          <w:rFonts w:ascii="Times New Roman" w:hAnsi="Times New Roman" w:cs="Times New Roman"/>
          <w:sz w:val="24"/>
          <w:szCs w:val="24"/>
        </w:rPr>
        <w:t xml:space="preserve">ДОУ; </w:t>
      </w:r>
    </w:p>
    <w:p w:rsidR="00D757C1" w:rsidRPr="003E0C99" w:rsidRDefault="00D757C1"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w:t>
      </w:r>
    </w:p>
    <w:p w:rsidR="00D757C1" w:rsidRPr="003E0C99" w:rsidRDefault="00D757C1"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об образовательных стандартах дошкольного образования; </w:t>
      </w:r>
    </w:p>
    <w:p w:rsidR="00D757C1" w:rsidRPr="003E0C99" w:rsidRDefault="00D757C1"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 персональном составе педагогических работников с указанием уровня образования и квалификации; </w:t>
      </w:r>
    </w:p>
    <w:p w:rsidR="00D757C1" w:rsidRPr="003E0C99" w:rsidRDefault="00D757C1"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 </w:t>
      </w:r>
    </w:p>
    <w:p w:rsidR="00D757C1" w:rsidRPr="003E0C99" w:rsidRDefault="00D757C1" w:rsidP="00F06539">
      <w:pPr>
        <w:pStyle w:val="a6"/>
        <w:numPr>
          <w:ilvl w:val="0"/>
          <w:numId w:val="40"/>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 поступлении и расходовании финансовых и материальных средств по итогам финансового года; </w:t>
      </w:r>
    </w:p>
    <w:p w:rsidR="00D757C1" w:rsidRPr="003E0C99" w:rsidRDefault="00D757C1" w:rsidP="00263677">
      <w:pPr>
        <w:jc w:val="both"/>
        <w:rPr>
          <w:b/>
        </w:rPr>
      </w:pPr>
      <w:r w:rsidRPr="003E0C99">
        <w:rPr>
          <w:b/>
        </w:rPr>
        <w:t xml:space="preserve">копии: </w:t>
      </w:r>
    </w:p>
    <w:p w:rsidR="00263677" w:rsidRPr="003E0C99" w:rsidRDefault="00D757C1" w:rsidP="00F06539">
      <w:pPr>
        <w:pStyle w:val="a6"/>
        <w:numPr>
          <w:ilvl w:val="0"/>
          <w:numId w:val="41"/>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документа, подтверждающего наличие лицензии на осуществление образовательной деятельности (с приложениями); </w:t>
      </w:r>
    </w:p>
    <w:p w:rsidR="00263677" w:rsidRPr="003E0C99" w:rsidRDefault="00D757C1" w:rsidP="00F06539">
      <w:pPr>
        <w:pStyle w:val="a6"/>
        <w:numPr>
          <w:ilvl w:val="0"/>
          <w:numId w:val="41"/>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отчет о результатах самообследования; </w:t>
      </w:r>
    </w:p>
    <w:p w:rsidR="00263677" w:rsidRPr="003E0C99" w:rsidRDefault="00D757C1" w:rsidP="00F06539">
      <w:pPr>
        <w:pStyle w:val="a6"/>
        <w:numPr>
          <w:ilvl w:val="0"/>
          <w:numId w:val="41"/>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 </w:t>
      </w:r>
    </w:p>
    <w:p w:rsidR="00D757C1" w:rsidRPr="003E0C99" w:rsidRDefault="00D757C1" w:rsidP="00F06539">
      <w:pPr>
        <w:pStyle w:val="a6"/>
        <w:numPr>
          <w:ilvl w:val="0"/>
          <w:numId w:val="41"/>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сведения, указанные в пункте 3.2 статьи 32 Федерального закона от 12 января 1996 года № 7-ФЗ «О некоммерческих организациях», т.е. отчет о своей деятельности в объеме сведений, представляемых в уполномоченный орган или его территориальный орган. </w:t>
      </w:r>
    </w:p>
    <w:p w:rsidR="00D757C1" w:rsidRPr="003E0C99" w:rsidRDefault="00D757C1" w:rsidP="00263677">
      <w:pPr>
        <w:ind w:firstLine="708"/>
        <w:jc w:val="both"/>
      </w:pPr>
      <w:r w:rsidRPr="003E0C99">
        <w:t>Обновление информаци</w:t>
      </w:r>
      <w:r w:rsidR="00180FAA" w:rsidRPr="003E0C99">
        <w:t>и на Сайте МА</w:t>
      </w:r>
      <w:r w:rsidRPr="003E0C99">
        <w:t xml:space="preserve">ДОУ осуществляется не реже  раз в неделю. </w:t>
      </w:r>
    </w:p>
    <w:p w:rsidR="005C7AFD" w:rsidRPr="003E0C99" w:rsidRDefault="005C7AFD" w:rsidP="00263677">
      <w:pPr>
        <w:ind w:firstLine="708"/>
        <w:jc w:val="both"/>
      </w:pPr>
      <w:r w:rsidRPr="003E0C99">
        <w:t xml:space="preserve">В ДОУ создаются условия для информатизации образовательного процесса. Имеется оборудование для использования информационно-коммуникационных технологий в </w:t>
      </w:r>
      <w:r w:rsidRPr="003E0C99">
        <w:lastRenderedPageBreak/>
        <w:t>образовательном процессе (компьютеры, принтеры,</w:t>
      </w:r>
      <w:r w:rsidR="00180FAA" w:rsidRPr="003E0C99">
        <w:t xml:space="preserve"> проектор, DVD, </w:t>
      </w:r>
      <w:r w:rsidRPr="003E0C99">
        <w:t xml:space="preserve"> мультимедийный проектор с экраном и т.п.). </w:t>
      </w:r>
    </w:p>
    <w:p w:rsidR="007D5083" w:rsidRPr="003E0C99" w:rsidRDefault="007D5083" w:rsidP="007D5083">
      <w:pPr>
        <w:jc w:val="both"/>
      </w:pPr>
      <w:r w:rsidRPr="003E0C99">
        <w:t xml:space="preserve">Информационно–коммуникационные технологии (ИКТ) используются педагогами для повышения эффективности образовательного процесса </w:t>
      </w:r>
      <w:proofErr w:type="gramStart"/>
      <w:r w:rsidRPr="003E0C99">
        <w:t>в</w:t>
      </w:r>
      <w:proofErr w:type="gramEnd"/>
      <w:r w:rsidRPr="003E0C99">
        <w:t>:</w:t>
      </w:r>
    </w:p>
    <w:p w:rsidR="007D5083" w:rsidRPr="003E0C99" w:rsidRDefault="007D5083" w:rsidP="007D5083">
      <w:pPr>
        <w:jc w:val="both"/>
      </w:pPr>
      <w:r w:rsidRPr="003E0C99">
        <w:t xml:space="preserve"> - подборе иллюстративного </w:t>
      </w:r>
      <w:r w:rsidR="00C07D9E" w:rsidRPr="003E0C99">
        <w:t xml:space="preserve">материала </w:t>
      </w:r>
      <w:proofErr w:type="gramStart"/>
      <w:r w:rsidR="00C07D9E" w:rsidRPr="003E0C99">
        <w:t>к</w:t>
      </w:r>
      <w:proofErr w:type="gramEnd"/>
      <w:r w:rsidR="00C253DE">
        <w:t xml:space="preserve"> </w:t>
      </w:r>
      <w:r w:rsidRPr="003E0C99">
        <w:t>ОД (сканирование, интернет–ресурсы, принтер, презентация);</w:t>
      </w:r>
    </w:p>
    <w:p w:rsidR="007D5083" w:rsidRPr="003E0C99" w:rsidRDefault="007D5083" w:rsidP="007D5083">
      <w:pPr>
        <w:jc w:val="both"/>
      </w:pPr>
      <w:r w:rsidRPr="003E0C99">
        <w:t xml:space="preserve"> - подборе дополнительно</w:t>
      </w:r>
      <w:r w:rsidR="00C07D9E" w:rsidRPr="003E0C99">
        <w:t xml:space="preserve">го познавательного материала </w:t>
      </w:r>
      <w:proofErr w:type="gramStart"/>
      <w:r w:rsidR="00C07D9E" w:rsidRPr="003E0C99">
        <w:t>к</w:t>
      </w:r>
      <w:proofErr w:type="gramEnd"/>
      <w:r w:rsidR="00C253DE">
        <w:t xml:space="preserve"> </w:t>
      </w:r>
      <w:r w:rsidRPr="003E0C99">
        <w:t>ОД, знакомство со сценариями праздников и других мероприятий;</w:t>
      </w:r>
    </w:p>
    <w:p w:rsidR="007D5083" w:rsidRPr="003E0C99" w:rsidRDefault="007D5083" w:rsidP="007D5083">
      <w:pPr>
        <w:jc w:val="both"/>
      </w:pPr>
      <w:r w:rsidRPr="003E0C99">
        <w:t xml:space="preserve"> - </w:t>
      </w:r>
      <w:proofErr w:type="gramStart"/>
      <w:r w:rsidRPr="003E0C99">
        <w:t>использовании</w:t>
      </w:r>
      <w:proofErr w:type="gramEnd"/>
      <w:r w:rsidRPr="003E0C99">
        <w:t xml:space="preserve"> цифровой 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7D5083" w:rsidRPr="003E0C99" w:rsidRDefault="007D5083" w:rsidP="007D5083">
      <w:pPr>
        <w:jc w:val="both"/>
      </w:pPr>
      <w:r w:rsidRPr="003E0C99">
        <w:t xml:space="preserve"> - </w:t>
      </w:r>
      <w:proofErr w:type="gramStart"/>
      <w:r w:rsidRPr="003E0C99">
        <w:t>использовании</w:t>
      </w:r>
      <w:proofErr w:type="gramEnd"/>
      <w:r w:rsidRPr="003E0C99">
        <w:t xml:space="preserve"> Интернета в педагогической деятельности, с целью ин-формационного и научно – методического сопровождения образовательного процесса в ДОУ, как поиск</w:t>
      </w:r>
      <w:r w:rsidR="00C07D9E" w:rsidRPr="003E0C99">
        <w:t xml:space="preserve"> дополнительной информации для </w:t>
      </w:r>
      <w:r w:rsidRPr="003E0C99">
        <w:t>ОД, расширения кругозора детей.</w:t>
      </w:r>
    </w:p>
    <w:p w:rsidR="007D5083" w:rsidRPr="003E0C99" w:rsidRDefault="007D5083" w:rsidP="007D5083">
      <w:pPr>
        <w:jc w:val="both"/>
      </w:pPr>
      <w:r w:rsidRPr="003E0C99">
        <w:rPr>
          <w:b/>
        </w:rPr>
        <w:t>Слабая сторона.</w:t>
      </w:r>
      <w:r w:rsidRPr="003E0C99">
        <w:t xml:space="preserve"> Не разработан электронный банк дидактических материалов.</w:t>
      </w:r>
    </w:p>
    <w:p w:rsidR="00180FAA" w:rsidRPr="003E0C99" w:rsidRDefault="00180FAA" w:rsidP="007D5083">
      <w:pPr>
        <w:jc w:val="both"/>
      </w:pPr>
    </w:p>
    <w:p w:rsidR="00210088" w:rsidRPr="003E0C99" w:rsidRDefault="00180FAA" w:rsidP="00210088">
      <w:pPr>
        <w:autoSpaceDE w:val="0"/>
        <w:autoSpaceDN w:val="0"/>
        <w:adjustRightInd w:val="0"/>
        <w:jc w:val="center"/>
        <w:rPr>
          <w:rFonts w:eastAsiaTheme="minorHAnsi"/>
          <w:b/>
          <w:bCs/>
          <w:color w:val="000000"/>
          <w:lang w:eastAsia="en-US"/>
        </w:rPr>
      </w:pPr>
      <w:r w:rsidRPr="003E0C99">
        <w:rPr>
          <w:rFonts w:eastAsiaTheme="minorHAnsi"/>
          <w:b/>
          <w:bCs/>
          <w:color w:val="000000"/>
          <w:lang w:eastAsia="en-US"/>
        </w:rPr>
        <w:t>3.9</w:t>
      </w:r>
      <w:r w:rsidR="000C5FE9" w:rsidRPr="003E0C99">
        <w:rPr>
          <w:rFonts w:eastAsiaTheme="minorHAnsi"/>
          <w:b/>
          <w:bCs/>
          <w:color w:val="000000"/>
          <w:lang w:eastAsia="en-US"/>
        </w:rPr>
        <w:t>.</w:t>
      </w:r>
      <w:r w:rsidR="00210088" w:rsidRPr="003E0C99">
        <w:rPr>
          <w:rFonts w:eastAsiaTheme="minorHAnsi"/>
          <w:b/>
          <w:bCs/>
          <w:color w:val="000000"/>
          <w:lang w:eastAsia="en-US"/>
        </w:rPr>
        <w:t>Организация дополнительной работы с детьми:</w:t>
      </w:r>
    </w:p>
    <w:p w:rsidR="00210088" w:rsidRPr="003E0C99" w:rsidRDefault="00210088" w:rsidP="00210088">
      <w:pPr>
        <w:autoSpaceDE w:val="0"/>
        <w:autoSpaceDN w:val="0"/>
        <w:adjustRightInd w:val="0"/>
        <w:jc w:val="both"/>
        <w:rPr>
          <w:rFonts w:eastAsiaTheme="minorHAnsi"/>
          <w:bCs/>
          <w:color w:val="000000"/>
          <w:lang w:eastAsia="en-US"/>
        </w:rPr>
      </w:pPr>
      <w:r w:rsidRPr="003E0C99">
        <w:rPr>
          <w:rFonts w:eastAsiaTheme="minorHAnsi"/>
          <w:bCs/>
          <w:color w:val="000000"/>
          <w:lang w:eastAsia="en-US"/>
        </w:rPr>
        <w:t>С целью изучения спроса и состояния организации дополнительного образования  в ДОУ в начале года проводится  анкетирование педагогов и родителей. Полученные в ходе опроса результаты позволяет выявить приоритетные направления и формы деятельности. Педагогами дополнительных услуг были разработаны программы дополнительного образования. Особым спросом пользовались кружк</w:t>
      </w:r>
      <w:r w:rsidR="00F42CE9" w:rsidRPr="003E0C99">
        <w:rPr>
          <w:rFonts w:eastAsiaTheme="minorHAnsi"/>
          <w:bCs/>
          <w:color w:val="000000"/>
          <w:lang w:eastAsia="en-US"/>
        </w:rPr>
        <w:t>и: «</w:t>
      </w:r>
      <w:proofErr w:type="spellStart"/>
      <w:r w:rsidR="00F42CE9" w:rsidRPr="003E0C99">
        <w:rPr>
          <w:rFonts w:eastAsiaTheme="minorHAnsi"/>
          <w:bCs/>
          <w:color w:val="000000"/>
          <w:lang w:eastAsia="en-US"/>
        </w:rPr>
        <w:t>Фитбол</w:t>
      </w:r>
      <w:proofErr w:type="spellEnd"/>
      <w:r w:rsidR="00F42CE9" w:rsidRPr="003E0C99">
        <w:rPr>
          <w:rFonts w:eastAsiaTheme="minorHAnsi"/>
          <w:bCs/>
          <w:color w:val="000000"/>
          <w:lang w:eastAsia="en-US"/>
        </w:rPr>
        <w:t xml:space="preserve"> – гимнастика» (педагог </w:t>
      </w:r>
      <w:proofErr w:type="spellStart"/>
      <w:r w:rsidR="00F42CE9" w:rsidRPr="003E0C99">
        <w:rPr>
          <w:rFonts w:eastAsiaTheme="minorHAnsi"/>
          <w:bCs/>
          <w:color w:val="000000"/>
          <w:lang w:eastAsia="en-US"/>
        </w:rPr>
        <w:t>Нигметзянова</w:t>
      </w:r>
      <w:proofErr w:type="spellEnd"/>
      <w:r w:rsidR="00F42CE9" w:rsidRPr="003E0C99">
        <w:rPr>
          <w:rFonts w:eastAsiaTheme="minorHAnsi"/>
          <w:bCs/>
          <w:color w:val="000000"/>
          <w:lang w:eastAsia="en-US"/>
        </w:rPr>
        <w:t xml:space="preserve"> </w:t>
      </w:r>
      <w:proofErr w:type="spellStart"/>
      <w:r w:rsidR="00F42CE9" w:rsidRPr="003E0C99">
        <w:rPr>
          <w:rFonts w:eastAsiaTheme="minorHAnsi"/>
          <w:bCs/>
          <w:color w:val="000000"/>
          <w:lang w:eastAsia="en-US"/>
        </w:rPr>
        <w:t>Ж.М.«Каратэ</w:t>
      </w:r>
      <w:proofErr w:type="spellEnd"/>
      <w:r w:rsidR="00F42CE9" w:rsidRPr="003E0C99">
        <w:rPr>
          <w:rFonts w:eastAsiaTheme="minorHAnsi"/>
          <w:bCs/>
          <w:color w:val="000000"/>
          <w:lang w:eastAsia="en-US"/>
        </w:rPr>
        <w:t xml:space="preserve">» </w:t>
      </w:r>
      <w:proofErr w:type="gramStart"/>
      <w:r w:rsidR="00F42CE9" w:rsidRPr="003E0C99">
        <w:rPr>
          <w:rFonts w:eastAsiaTheme="minorHAnsi"/>
          <w:bCs/>
          <w:color w:val="000000"/>
          <w:lang w:eastAsia="en-US"/>
        </w:rPr>
        <w:t xml:space="preserve">( </w:t>
      </w:r>
      <w:proofErr w:type="gramEnd"/>
      <w:r w:rsidR="00F42CE9" w:rsidRPr="003E0C99">
        <w:rPr>
          <w:rFonts w:eastAsiaTheme="minorHAnsi"/>
          <w:bCs/>
          <w:color w:val="000000"/>
          <w:lang w:eastAsia="en-US"/>
        </w:rPr>
        <w:t xml:space="preserve">тренер Косарева Е.В.) </w:t>
      </w:r>
      <w:r w:rsidRPr="003E0C99">
        <w:rPr>
          <w:rFonts w:eastAsiaTheme="minorHAnsi"/>
          <w:bCs/>
          <w:color w:val="000000"/>
          <w:lang w:eastAsia="en-US"/>
        </w:rPr>
        <w:t>«</w:t>
      </w:r>
      <w:r w:rsidR="00F42CE9" w:rsidRPr="003E0C99">
        <w:rPr>
          <w:rFonts w:eastAsiaTheme="minorHAnsi"/>
          <w:bCs/>
          <w:color w:val="000000"/>
          <w:lang w:eastAsia="en-US"/>
        </w:rPr>
        <w:t xml:space="preserve">Занятия с логопедом» (учитель – логопед </w:t>
      </w:r>
      <w:proofErr w:type="spellStart"/>
      <w:r w:rsidR="00F42CE9" w:rsidRPr="003E0C99">
        <w:rPr>
          <w:rFonts w:eastAsiaTheme="minorHAnsi"/>
          <w:bCs/>
          <w:color w:val="000000"/>
          <w:lang w:eastAsia="en-US"/>
        </w:rPr>
        <w:t>Насыбуллина</w:t>
      </w:r>
      <w:proofErr w:type="spellEnd"/>
      <w:r w:rsidR="00F42CE9" w:rsidRPr="003E0C99">
        <w:rPr>
          <w:rFonts w:eastAsiaTheme="minorHAnsi"/>
          <w:bCs/>
          <w:color w:val="000000"/>
          <w:lang w:eastAsia="en-US"/>
        </w:rPr>
        <w:t xml:space="preserve"> Л.Р.) «Футбол» (тренер Давыдов  Д.С.)</w:t>
      </w:r>
    </w:p>
    <w:p w:rsidR="00F42CE9" w:rsidRPr="003E0C99" w:rsidRDefault="00F42CE9" w:rsidP="00210088">
      <w:pPr>
        <w:autoSpaceDE w:val="0"/>
        <w:autoSpaceDN w:val="0"/>
        <w:adjustRightInd w:val="0"/>
        <w:jc w:val="both"/>
        <w:rPr>
          <w:rFonts w:eastAsiaTheme="minorHAnsi"/>
          <w:bCs/>
          <w:color w:val="000000"/>
          <w:lang w:eastAsia="en-US"/>
        </w:rPr>
      </w:pPr>
    </w:p>
    <w:tbl>
      <w:tblPr>
        <w:tblW w:w="8805"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404"/>
        <w:gridCol w:w="2835"/>
      </w:tblGrid>
      <w:tr w:rsidR="00210088" w:rsidRPr="003E0C99" w:rsidTr="00365B02">
        <w:trPr>
          <w:cantSplit/>
          <w:trHeight w:val="322"/>
        </w:trPr>
        <w:tc>
          <w:tcPr>
            <w:tcW w:w="5970" w:type="dxa"/>
            <w:gridSpan w:val="2"/>
            <w:vMerge w:val="restart"/>
            <w:tcBorders>
              <w:top w:val="single" w:sz="4" w:space="0" w:color="auto"/>
              <w:left w:val="single" w:sz="4" w:space="0" w:color="auto"/>
              <w:bottom w:val="single" w:sz="4" w:space="0" w:color="auto"/>
              <w:right w:val="single" w:sz="4" w:space="0" w:color="auto"/>
            </w:tcBorders>
            <w:hideMark/>
          </w:tcPr>
          <w:p w:rsidR="00210088" w:rsidRPr="003E0C99" w:rsidRDefault="00210088" w:rsidP="00210088">
            <w:pPr>
              <w:ind w:firstLine="709"/>
              <w:jc w:val="both"/>
              <w:rPr>
                <w:rFonts w:eastAsiaTheme="minorHAnsi"/>
                <w:b/>
                <w:lang w:eastAsia="en-US"/>
              </w:rPr>
            </w:pPr>
            <w:r w:rsidRPr="003E0C99">
              <w:rPr>
                <w:rFonts w:eastAsiaTheme="minorHAnsi"/>
                <w:b/>
                <w:lang w:eastAsia="en-US"/>
              </w:rPr>
              <w:t>Направления деятельности</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ind w:firstLine="709"/>
              <w:jc w:val="center"/>
              <w:rPr>
                <w:rFonts w:eastAsiaTheme="minorHAnsi"/>
                <w:b/>
                <w:lang w:eastAsia="en-US"/>
              </w:rPr>
            </w:pPr>
            <w:r w:rsidRPr="003E0C99">
              <w:rPr>
                <w:rFonts w:eastAsiaTheme="minorHAnsi"/>
                <w:b/>
                <w:lang w:eastAsia="en-US"/>
              </w:rPr>
              <w:t>Всего кружков в ДОУ</w:t>
            </w:r>
          </w:p>
        </w:tc>
      </w:tr>
      <w:tr w:rsidR="00210088" w:rsidRPr="003E0C99" w:rsidTr="00365B02">
        <w:trPr>
          <w:cantSplit/>
          <w:trHeight w:val="322"/>
        </w:trPr>
        <w:tc>
          <w:tcPr>
            <w:tcW w:w="5970" w:type="dxa"/>
            <w:gridSpan w:val="2"/>
            <w:vMerge/>
            <w:tcBorders>
              <w:top w:val="single" w:sz="4" w:space="0" w:color="auto"/>
              <w:left w:val="single" w:sz="4" w:space="0" w:color="auto"/>
              <w:bottom w:val="single" w:sz="4" w:space="0" w:color="auto"/>
              <w:right w:val="single" w:sz="4" w:space="0" w:color="auto"/>
            </w:tcBorders>
            <w:vAlign w:val="center"/>
            <w:hideMark/>
          </w:tcPr>
          <w:p w:rsidR="00210088" w:rsidRPr="003E0C99" w:rsidRDefault="00210088" w:rsidP="00210088">
            <w:pPr>
              <w:ind w:firstLine="709"/>
              <w:jc w:val="both"/>
              <w:rPr>
                <w:rFonts w:eastAsiaTheme="minorHAnsi"/>
                <w:b/>
                <w:lang w:eastAsia="en-US"/>
              </w:rPr>
            </w:pP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b/>
                <w:lang w:eastAsia="en-US"/>
              </w:rPr>
            </w:pPr>
            <w:r w:rsidRPr="003E0C99">
              <w:rPr>
                <w:rFonts w:eastAsiaTheme="minorHAnsi"/>
                <w:b/>
                <w:lang w:eastAsia="en-US"/>
              </w:rPr>
              <w:t>6</w:t>
            </w:r>
          </w:p>
        </w:tc>
      </w:tr>
      <w:tr w:rsidR="00210088" w:rsidRPr="003E0C99" w:rsidTr="00365B02">
        <w:tc>
          <w:tcPr>
            <w:tcW w:w="566" w:type="dxa"/>
            <w:vMerge w:val="restart"/>
            <w:tcBorders>
              <w:top w:val="single" w:sz="4" w:space="0" w:color="auto"/>
              <w:left w:val="single" w:sz="4" w:space="0" w:color="auto"/>
              <w:right w:val="single" w:sz="4" w:space="0" w:color="auto"/>
            </w:tcBorders>
            <w:hideMark/>
          </w:tcPr>
          <w:p w:rsidR="00210088" w:rsidRPr="003E0C99" w:rsidRDefault="00210088" w:rsidP="00210088">
            <w:pPr>
              <w:ind w:firstLine="709"/>
              <w:jc w:val="both"/>
              <w:rPr>
                <w:rFonts w:eastAsiaTheme="minorHAnsi"/>
                <w:b/>
                <w:lang w:eastAsia="en-US"/>
              </w:rPr>
            </w:pPr>
            <w:r w:rsidRPr="003E0C99">
              <w:rPr>
                <w:rFonts w:eastAsiaTheme="minorHAnsi"/>
                <w:b/>
                <w:lang w:eastAsia="en-US"/>
              </w:rPr>
              <w:t>11.</w:t>
            </w:r>
          </w:p>
        </w:tc>
        <w:tc>
          <w:tcPr>
            <w:tcW w:w="5404" w:type="dxa"/>
            <w:tcBorders>
              <w:top w:val="single" w:sz="4" w:space="0" w:color="auto"/>
              <w:left w:val="single" w:sz="4" w:space="0" w:color="auto"/>
              <w:bottom w:val="single" w:sz="4" w:space="0" w:color="auto"/>
              <w:right w:val="single" w:sz="4" w:space="0" w:color="auto"/>
            </w:tcBorders>
            <w:hideMark/>
          </w:tcPr>
          <w:p w:rsidR="00210088" w:rsidRPr="003E0C99" w:rsidRDefault="00210088" w:rsidP="00210088">
            <w:pPr>
              <w:jc w:val="both"/>
              <w:rPr>
                <w:rFonts w:eastAsiaTheme="minorHAnsi"/>
                <w:b/>
                <w:lang w:eastAsia="en-US"/>
              </w:rPr>
            </w:pPr>
            <w:r w:rsidRPr="003E0C99">
              <w:rPr>
                <w:rFonts w:eastAsiaTheme="minorHAnsi"/>
                <w:b/>
                <w:lang w:eastAsia="en-US"/>
              </w:rPr>
              <w:t xml:space="preserve">Художественно – эстетическое </w:t>
            </w:r>
          </w:p>
          <w:p w:rsidR="00210088" w:rsidRPr="003E0C99" w:rsidRDefault="00210088" w:rsidP="00210088">
            <w:pPr>
              <w:jc w:val="both"/>
              <w:rPr>
                <w:rFonts w:eastAsiaTheme="minorHAnsi"/>
                <w:b/>
                <w:lang w:eastAsia="en-US"/>
              </w:rPr>
            </w:pPr>
            <w:r w:rsidRPr="003E0C99">
              <w:rPr>
                <w:rFonts w:eastAsiaTheme="minorHAnsi"/>
                <w:b/>
                <w:lang w:eastAsia="en-US"/>
              </w:rPr>
              <w:t>направление:</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b/>
                <w:lang w:eastAsia="en-US"/>
              </w:rPr>
            </w:pPr>
            <w:r w:rsidRPr="003E0C99">
              <w:rPr>
                <w:rFonts w:eastAsiaTheme="minorHAnsi"/>
                <w:b/>
                <w:lang w:eastAsia="en-US"/>
              </w:rPr>
              <w:t>1</w:t>
            </w:r>
          </w:p>
        </w:tc>
      </w:tr>
      <w:tr w:rsidR="00210088" w:rsidRPr="003E0C99" w:rsidTr="00365B02">
        <w:tc>
          <w:tcPr>
            <w:tcW w:w="566" w:type="dxa"/>
            <w:vMerge/>
            <w:tcBorders>
              <w:left w:val="single" w:sz="4" w:space="0" w:color="auto"/>
              <w:right w:val="single" w:sz="4" w:space="0" w:color="auto"/>
            </w:tcBorders>
          </w:tcPr>
          <w:p w:rsidR="00210088" w:rsidRPr="003E0C99" w:rsidRDefault="00210088" w:rsidP="00210088">
            <w:pPr>
              <w:ind w:firstLine="709"/>
              <w:jc w:val="both"/>
              <w:rPr>
                <w:rFonts w:eastAsiaTheme="minorHAnsi"/>
                <w:highlight w:val="yellow"/>
                <w:lang w:eastAsia="en-US"/>
              </w:rPr>
            </w:pPr>
          </w:p>
        </w:tc>
        <w:tc>
          <w:tcPr>
            <w:tcW w:w="5404"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both"/>
              <w:rPr>
                <w:rFonts w:eastAsiaTheme="minorHAnsi"/>
                <w:lang w:eastAsia="en-US"/>
              </w:rPr>
            </w:pPr>
            <w:r w:rsidRPr="003E0C99">
              <w:rPr>
                <w:rFonts w:eastAsiaTheme="minorHAnsi"/>
                <w:lang w:eastAsia="en-US"/>
              </w:rPr>
              <w:t>«Театральная шкатулка</w:t>
            </w:r>
            <w:r w:rsidR="00210088" w:rsidRPr="003E0C99">
              <w:rPr>
                <w:rFonts w:eastAsiaTheme="minorHAnsi"/>
                <w:lang w:eastAsia="en-US"/>
              </w:rPr>
              <w:t>»</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lang w:eastAsia="en-US"/>
              </w:rPr>
            </w:pPr>
            <w:r w:rsidRPr="003E0C99">
              <w:rPr>
                <w:rFonts w:eastAsiaTheme="minorHAnsi"/>
                <w:lang w:eastAsia="en-US"/>
              </w:rPr>
              <w:t>1</w:t>
            </w:r>
          </w:p>
        </w:tc>
      </w:tr>
      <w:tr w:rsidR="00210088" w:rsidRPr="003E0C99" w:rsidTr="00365B02">
        <w:tc>
          <w:tcPr>
            <w:tcW w:w="566" w:type="dxa"/>
            <w:vMerge w:val="restart"/>
            <w:tcBorders>
              <w:top w:val="single" w:sz="4" w:space="0" w:color="auto"/>
              <w:left w:val="single" w:sz="4" w:space="0" w:color="auto"/>
              <w:right w:val="single" w:sz="4" w:space="0" w:color="auto"/>
            </w:tcBorders>
            <w:hideMark/>
          </w:tcPr>
          <w:p w:rsidR="00210088" w:rsidRPr="003E0C99" w:rsidRDefault="00210088" w:rsidP="00210088">
            <w:pPr>
              <w:ind w:firstLine="709"/>
              <w:jc w:val="both"/>
              <w:rPr>
                <w:rFonts w:eastAsiaTheme="minorHAnsi"/>
                <w:b/>
                <w:lang w:eastAsia="en-US"/>
              </w:rPr>
            </w:pPr>
            <w:r w:rsidRPr="003E0C99">
              <w:rPr>
                <w:rFonts w:eastAsiaTheme="minorHAnsi"/>
                <w:b/>
                <w:lang w:eastAsia="en-US"/>
              </w:rPr>
              <w:t>22.</w:t>
            </w:r>
          </w:p>
        </w:tc>
        <w:tc>
          <w:tcPr>
            <w:tcW w:w="5404" w:type="dxa"/>
            <w:tcBorders>
              <w:top w:val="single" w:sz="4" w:space="0" w:color="auto"/>
              <w:left w:val="single" w:sz="4" w:space="0" w:color="auto"/>
              <w:bottom w:val="single" w:sz="4" w:space="0" w:color="auto"/>
              <w:right w:val="single" w:sz="4" w:space="0" w:color="auto"/>
            </w:tcBorders>
            <w:hideMark/>
          </w:tcPr>
          <w:p w:rsidR="00210088" w:rsidRPr="003E0C99" w:rsidRDefault="00210088" w:rsidP="00210088">
            <w:pPr>
              <w:jc w:val="both"/>
              <w:rPr>
                <w:rFonts w:eastAsiaTheme="minorHAnsi"/>
                <w:b/>
                <w:lang w:eastAsia="en-US"/>
              </w:rPr>
            </w:pPr>
            <w:r w:rsidRPr="003E0C99">
              <w:rPr>
                <w:rFonts w:eastAsiaTheme="minorHAnsi"/>
                <w:b/>
                <w:lang w:eastAsia="en-US"/>
              </w:rPr>
              <w:t>Физкультурно-оздоровительное направление</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b/>
                <w:lang w:eastAsia="en-US"/>
              </w:rPr>
            </w:pPr>
            <w:r w:rsidRPr="003E0C99">
              <w:rPr>
                <w:rFonts w:eastAsiaTheme="minorHAnsi"/>
                <w:b/>
                <w:lang w:eastAsia="en-US"/>
              </w:rPr>
              <w:t>3</w:t>
            </w:r>
          </w:p>
        </w:tc>
      </w:tr>
      <w:tr w:rsidR="00210088" w:rsidRPr="003E0C99" w:rsidTr="00365B02">
        <w:tc>
          <w:tcPr>
            <w:tcW w:w="566" w:type="dxa"/>
            <w:vMerge/>
            <w:tcBorders>
              <w:left w:val="single" w:sz="4" w:space="0" w:color="auto"/>
              <w:right w:val="single" w:sz="4" w:space="0" w:color="auto"/>
            </w:tcBorders>
          </w:tcPr>
          <w:p w:rsidR="00210088" w:rsidRPr="003E0C99" w:rsidRDefault="00210088" w:rsidP="00210088">
            <w:pPr>
              <w:ind w:firstLine="709"/>
              <w:jc w:val="both"/>
              <w:rPr>
                <w:rFonts w:eastAsiaTheme="minorHAnsi"/>
                <w:lang w:eastAsia="en-US"/>
              </w:rPr>
            </w:pPr>
          </w:p>
        </w:tc>
        <w:tc>
          <w:tcPr>
            <w:tcW w:w="5404"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jc w:val="both"/>
              <w:rPr>
                <w:rFonts w:eastAsiaTheme="minorHAnsi"/>
                <w:lang w:eastAsia="en-US"/>
              </w:rPr>
            </w:pPr>
            <w:r w:rsidRPr="003E0C99">
              <w:rPr>
                <w:rFonts w:eastAsiaTheme="minorHAnsi"/>
                <w:lang w:eastAsia="en-US"/>
              </w:rPr>
              <w:t>Каратэ</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lang w:eastAsia="en-US"/>
              </w:rPr>
            </w:pPr>
            <w:r w:rsidRPr="003E0C99">
              <w:rPr>
                <w:rFonts w:eastAsiaTheme="minorHAnsi"/>
                <w:lang w:eastAsia="en-US"/>
              </w:rPr>
              <w:t>1</w:t>
            </w:r>
          </w:p>
        </w:tc>
      </w:tr>
      <w:tr w:rsidR="00210088" w:rsidRPr="003E0C99" w:rsidTr="00365B02">
        <w:tc>
          <w:tcPr>
            <w:tcW w:w="566" w:type="dxa"/>
            <w:vMerge/>
            <w:tcBorders>
              <w:left w:val="single" w:sz="4" w:space="0" w:color="auto"/>
              <w:right w:val="single" w:sz="4" w:space="0" w:color="auto"/>
            </w:tcBorders>
          </w:tcPr>
          <w:p w:rsidR="00210088" w:rsidRPr="003E0C99" w:rsidRDefault="00210088" w:rsidP="00210088">
            <w:pPr>
              <w:ind w:firstLine="709"/>
              <w:jc w:val="both"/>
              <w:rPr>
                <w:rFonts w:eastAsiaTheme="minorHAnsi"/>
                <w:lang w:eastAsia="en-US"/>
              </w:rPr>
            </w:pPr>
          </w:p>
        </w:tc>
        <w:tc>
          <w:tcPr>
            <w:tcW w:w="5404"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both"/>
              <w:rPr>
                <w:rFonts w:eastAsiaTheme="minorHAnsi"/>
                <w:lang w:eastAsia="en-US"/>
              </w:rPr>
            </w:pPr>
            <w:proofErr w:type="spellStart"/>
            <w:r w:rsidRPr="003E0C99">
              <w:rPr>
                <w:rFonts w:eastAsiaTheme="minorHAnsi"/>
                <w:lang w:eastAsia="en-US"/>
              </w:rPr>
              <w:t>Фитбол</w:t>
            </w:r>
            <w:proofErr w:type="spellEnd"/>
            <w:r w:rsidRPr="003E0C99">
              <w:rPr>
                <w:rFonts w:eastAsiaTheme="minorHAnsi"/>
                <w:lang w:eastAsia="en-US"/>
              </w:rPr>
              <w:t xml:space="preserve"> - гимнастика</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jc w:val="center"/>
              <w:rPr>
                <w:rFonts w:eastAsiaTheme="minorHAnsi"/>
                <w:lang w:eastAsia="en-US"/>
              </w:rPr>
            </w:pPr>
            <w:r w:rsidRPr="003E0C99">
              <w:rPr>
                <w:rFonts w:eastAsiaTheme="minorHAnsi"/>
                <w:lang w:eastAsia="en-US"/>
              </w:rPr>
              <w:t>1</w:t>
            </w:r>
          </w:p>
        </w:tc>
      </w:tr>
      <w:tr w:rsidR="00210088" w:rsidRPr="003E0C99" w:rsidTr="00365B02">
        <w:tc>
          <w:tcPr>
            <w:tcW w:w="566" w:type="dxa"/>
            <w:vMerge/>
            <w:tcBorders>
              <w:left w:val="single" w:sz="4" w:space="0" w:color="auto"/>
              <w:bottom w:val="single" w:sz="4" w:space="0" w:color="auto"/>
              <w:right w:val="single" w:sz="4" w:space="0" w:color="auto"/>
            </w:tcBorders>
          </w:tcPr>
          <w:p w:rsidR="00210088" w:rsidRPr="003E0C99" w:rsidRDefault="00210088" w:rsidP="00210088">
            <w:pPr>
              <w:ind w:firstLine="709"/>
              <w:jc w:val="both"/>
              <w:rPr>
                <w:rFonts w:eastAsiaTheme="minorHAnsi"/>
                <w:lang w:eastAsia="en-US"/>
              </w:rPr>
            </w:pPr>
          </w:p>
        </w:tc>
        <w:tc>
          <w:tcPr>
            <w:tcW w:w="5404"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jc w:val="both"/>
              <w:rPr>
                <w:rFonts w:eastAsiaTheme="minorHAnsi"/>
                <w:lang w:eastAsia="en-US"/>
              </w:rPr>
            </w:pPr>
            <w:r w:rsidRPr="003E0C99">
              <w:rPr>
                <w:rFonts w:eastAsiaTheme="minorHAnsi"/>
                <w:lang w:eastAsia="en-US"/>
              </w:rPr>
              <w:t>Футбол</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jc w:val="center"/>
              <w:rPr>
                <w:rFonts w:eastAsiaTheme="minorHAnsi"/>
                <w:lang w:eastAsia="en-US"/>
              </w:rPr>
            </w:pPr>
            <w:r w:rsidRPr="003E0C99">
              <w:rPr>
                <w:rFonts w:eastAsiaTheme="minorHAnsi"/>
                <w:lang w:eastAsia="en-US"/>
              </w:rPr>
              <w:t>1</w:t>
            </w:r>
          </w:p>
        </w:tc>
      </w:tr>
      <w:tr w:rsidR="00210088" w:rsidRPr="003E0C99" w:rsidTr="00365B02">
        <w:tc>
          <w:tcPr>
            <w:tcW w:w="566" w:type="dxa"/>
            <w:vMerge w:val="restart"/>
            <w:tcBorders>
              <w:top w:val="single" w:sz="4" w:space="0" w:color="auto"/>
              <w:left w:val="single" w:sz="4" w:space="0" w:color="auto"/>
              <w:right w:val="single" w:sz="4" w:space="0" w:color="auto"/>
            </w:tcBorders>
            <w:hideMark/>
          </w:tcPr>
          <w:p w:rsidR="00210088" w:rsidRPr="003E0C99" w:rsidRDefault="00210088" w:rsidP="00210088">
            <w:pPr>
              <w:ind w:firstLine="709"/>
              <w:jc w:val="both"/>
              <w:rPr>
                <w:rFonts w:eastAsiaTheme="minorHAnsi"/>
                <w:b/>
                <w:highlight w:val="yellow"/>
                <w:lang w:eastAsia="en-US"/>
              </w:rPr>
            </w:pPr>
            <w:r w:rsidRPr="003E0C99">
              <w:rPr>
                <w:rFonts w:eastAsiaTheme="minorHAnsi"/>
                <w:b/>
                <w:lang w:eastAsia="en-US"/>
              </w:rPr>
              <w:t>33.</w:t>
            </w:r>
          </w:p>
        </w:tc>
        <w:tc>
          <w:tcPr>
            <w:tcW w:w="5404" w:type="dxa"/>
            <w:tcBorders>
              <w:top w:val="single" w:sz="4" w:space="0" w:color="auto"/>
              <w:left w:val="single" w:sz="4" w:space="0" w:color="auto"/>
              <w:bottom w:val="single" w:sz="4" w:space="0" w:color="auto"/>
              <w:right w:val="single" w:sz="4" w:space="0" w:color="auto"/>
            </w:tcBorders>
            <w:hideMark/>
          </w:tcPr>
          <w:p w:rsidR="00210088" w:rsidRPr="003E0C99" w:rsidRDefault="00210088" w:rsidP="00210088">
            <w:pPr>
              <w:jc w:val="both"/>
              <w:rPr>
                <w:rFonts w:eastAsiaTheme="minorHAnsi"/>
                <w:b/>
                <w:highlight w:val="yellow"/>
                <w:lang w:eastAsia="en-US"/>
              </w:rPr>
            </w:pPr>
            <w:r w:rsidRPr="003E0C99">
              <w:rPr>
                <w:rFonts w:eastAsiaTheme="minorHAnsi"/>
                <w:b/>
                <w:lang w:eastAsia="en-US"/>
              </w:rPr>
              <w:t>Познавательно – речевое направление</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b/>
                <w:lang w:eastAsia="en-US"/>
              </w:rPr>
            </w:pPr>
            <w:r w:rsidRPr="003E0C99">
              <w:rPr>
                <w:rFonts w:eastAsiaTheme="minorHAnsi"/>
                <w:b/>
                <w:lang w:eastAsia="en-US"/>
              </w:rPr>
              <w:t>2</w:t>
            </w:r>
          </w:p>
        </w:tc>
      </w:tr>
      <w:tr w:rsidR="00210088" w:rsidRPr="003E0C99" w:rsidTr="00365B02">
        <w:tc>
          <w:tcPr>
            <w:tcW w:w="566" w:type="dxa"/>
            <w:vMerge/>
            <w:tcBorders>
              <w:left w:val="single" w:sz="4" w:space="0" w:color="auto"/>
              <w:right w:val="single" w:sz="4" w:space="0" w:color="auto"/>
            </w:tcBorders>
          </w:tcPr>
          <w:p w:rsidR="00210088" w:rsidRPr="003E0C99" w:rsidRDefault="00210088" w:rsidP="00210088">
            <w:pPr>
              <w:ind w:firstLine="709"/>
              <w:jc w:val="both"/>
              <w:rPr>
                <w:rFonts w:eastAsiaTheme="minorHAnsi"/>
                <w:b/>
                <w:lang w:eastAsia="en-US"/>
              </w:rPr>
            </w:pPr>
          </w:p>
        </w:tc>
        <w:tc>
          <w:tcPr>
            <w:tcW w:w="5404"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both"/>
              <w:rPr>
                <w:rFonts w:eastAsiaTheme="minorHAnsi"/>
                <w:lang w:eastAsia="en-US"/>
              </w:rPr>
            </w:pPr>
            <w:r w:rsidRPr="003E0C99">
              <w:rPr>
                <w:rFonts w:eastAsiaTheme="minorHAnsi"/>
                <w:lang w:eastAsia="en-US"/>
              </w:rPr>
              <w:t>Занятия с логопедом</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F42CE9" w:rsidP="00210088">
            <w:pPr>
              <w:jc w:val="center"/>
              <w:rPr>
                <w:rFonts w:eastAsiaTheme="minorHAnsi"/>
                <w:lang w:eastAsia="en-US"/>
              </w:rPr>
            </w:pPr>
            <w:r w:rsidRPr="003E0C99">
              <w:rPr>
                <w:rFonts w:eastAsiaTheme="minorHAnsi"/>
                <w:lang w:eastAsia="en-US"/>
              </w:rPr>
              <w:t>1</w:t>
            </w:r>
          </w:p>
        </w:tc>
      </w:tr>
      <w:tr w:rsidR="00210088" w:rsidRPr="003E0C99" w:rsidTr="00365B02">
        <w:tc>
          <w:tcPr>
            <w:tcW w:w="566" w:type="dxa"/>
            <w:vMerge/>
            <w:tcBorders>
              <w:left w:val="single" w:sz="4" w:space="0" w:color="auto"/>
              <w:bottom w:val="single" w:sz="4" w:space="0" w:color="auto"/>
              <w:right w:val="single" w:sz="4" w:space="0" w:color="auto"/>
            </w:tcBorders>
          </w:tcPr>
          <w:p w:rsidR="00210088" w:rsidRPr="003E0C99" w:rsidRDefault="00210088" w:rsidP="00210088">
            <w:pPr>
              <w:ind w:firstLine="709"/>
              <w:jc w:val="both"/>
              <w:rPr>
                <w:rFonts w:eastAsiaTheme="minorHAnsi"/>
                <w:b/>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210088" w:rsidRPr="003E0C99" w:rsidRDefault="00210088" w:rsidP="00210088">
            <w:pPr>
              <w:jc w:val="both"/>
              <w:rPr>
                <w:rFonts w:eastAsiaTheme="minorHAnsi"/>
                <w:lang w:eastAsia="en-US"/>
              </w:rPr>
            </w:pPr>
            <w:r w:rsidRPr="003E0C99">
              <w:rPr>
                <w:rFonts w:eastAsiaTheme="minorHAnsi"/>
                <w:lang w:eastAsia="en-US"/>
              </w:rPr>
              <w:t xml:space="preserve"> «Веселый английский»</w:t>
            </w:r>
          </w:p>
        </w:tc>
        <w:tc>
          <w:tcPr>
            <w:tcW w:w="2835" w:type="dxa"/>
            <w:tcBorders>
              <w:top w:val="single" w:sz="4" w:space="0" w:color="auto"/>
              <w:left w:val="single" w:sz="4" w:space="0" w:color="auto"/>
              <w:bottom w:val="single" w:sz="4" w:space="0" w:color="auto"/>
              <w:right w:val="single" w:sz="4" w:space="0" w:color="auto"/>
            </w:tcBorders>
          </w:tcPr>
          <w:p w:rsidR="00210088" w:rsidRPr="003E0C99" w:rsidRDefault="00210088" w:rsidP="00210088">
            <w:pPr>
              <w:jc w:val="center"/>
              <w:rPr>
                <w:rFonts w:eastAsiaTheme="minorHAnsi"/>
                <w:lang w:eastAsia="en-US"/>
              </w:rPr>
            </w:pPr>
            <w:r w:rsidRPr="003E0C99">
              <w:rPr>
                <w:rFonts w:eastAsiaTheme="minorHAnsi"/>
                <w:lang w:eastAsia="en-US"/>
              </w:rPr>
              <w:t>1</w:t>
            </w:r>
          </w:p>
        </w:tc>
      </w:tr>
    </w:tbl>
    <w:p w:rsidR="007D5083" w:rsidRPr="003E0C99" w:rsidRDefault="007D5083" w:rsidP="007D5083">
      <w:pPr>
        <w:jc w:val="both"/>
      </w:pPr>
    </w:p>
    <w:p w:rsidR="00210088" w:rsidRPr="003E0C99" w:rsidRDefault="00F42CE9" w:rsidP="00210088">
      <w:pPr>
        <w:autoSpaceDE w:val="0"/>
        <w:autoSpaceDN w:val="0"/>
        <w:adjustRightInd w:val="0"/>
        <w:jc w:val="both"/>
        <w:rPr>
          <w:rFonts w:eastAsiaTheme="minorHAnsi"/>
          <w:bCs/>
          <w:color w:val="000000"/>
          <w:lang w:eastAsia="en-US"/>
        </w:rPr>
      </w:pPr>
      <w:r w:rsidRPr="003E0C99">
        <w:rPr>
          <w:rFonts w:eastAsiaTheme="minorHAnsi"/>
          <w:bCs/>
          <w:color w:val="000000"/>
          <w:lang w:eastAsia="en-US"/>
        </w:rPr>
        <w:t>Также в детском саду ведется  кружок</w:t>
      </w:r>
      <w:r w:rsidR="00210088" w:rsidRPr="003E0C99">
        <w:rPr>
          <w:rFonts w:eastAsiaTheme="minorHAnsi"/>
          <w:bCs/>
          <w:color w:val="000000"/>
          <w:lang w:eastAsia="en-US"/>
        </w:rPr>
        <w:t xml:space="preserve"> на бюджетной основе.</w:t>
      </w:r>
      <w:r w:rsidR="00C253DE">
        <w:rPr>
          <w:rFonts w:eastAsiaTheme="minorHAnsi"/>
          <w:bCs/>
          <w:color w:val="000000"/>
          <w:lang w:eastAsia="en-US"/>
        </w:rPr>
        <w:t xml:space="preserve"> </w:t>
      </w:r>
      <w:r w:rsidR="00210088" w:rsidRPr="003E0C99">
        <w:rPr>
          <w:rFonts w:eastAsiaTheme="minorHAnsi"/>
          <w:bCs/>
          <w:color w:val="000000"/>
          <w:lang w:eastAsia="en-US"/>
        </w:rPr>
        <w:t xml:space="preserve">Педагогами дополнительных услуг были разработаны программы, учебный план и конспекты занятий, </w:t>
      </w:r>
      <w:r w:rsidR="00ED114D" w:rsidRPr="003E0C99">
        <w:rPr>
          <w:rFonts w:eastAsiaTheme="minorHAnsi"/>
          <w:bCs/>
          <w:color w:val="000000"/>
          <w:lang w:eastAsia="en-US"/>
        </w:rPr>
        <w:t xml:space="preserve">которые </w:t>
      </w:r>
      <w:r w:rsidR="00263677" w:rsidRPr="003E0C99">
        <w:rPr>
          <w:rFonts w:eastAsiaTheme="minorHAnsi"/>
          <w:bCs/>
          <w:color w:val="000000"/>
          <w:lang w:eastAsia="en-US"/>
        </w:rPr>
        <w:t>утверждаются</w:t>
      </w:r>
      <w:r w:rsidR="00C253DE">
        <w:rPr>
          <w:rFonts w:eastAsiaTheme="minorHAnsi"/>
          <w:bCs/>
          <w:color w:val="000000"/>
          <w:lang w:eastAsia="en-US"/>
        </w:rPr>
        <w:t xml:space="preserve"> на Педагогическом совете </w:t>
      </w:r>
    </w:p>
    <w:tbl>
      <w:tblPr>
        <w:tblStyle w:val="11"/>
        <w:tblW w:w="0" w:type="auto"/>
        <w:tblInd w:w="429" w:type="dxa"/>
        <w:tblLook w:val="04A0" w:firstRow="1" w:lastRow="0" w:firstColumn="1" w:lastColumn="0" w:noHBand="0" w:noVBand="1"/>
      </w:tblPr>
      <w:tblGrid>
        <w:gridCol w:w="458"/>
        <w:gridCol w:w="5953"/>
        <w:gridCol w:w="2378"/>
      </w:tblGrid>
      <w:tr w:rsidR="00773363" w:rsidRPr="003E0C99" w:rsidTr="00C253DE">
        <w:tc>
          <w:tcPr>
            <w:tcW w:w="458" w:type="dxa"/>
          </w:tcPr>
          <w:p w:rsidR="00773363" w:rsidRPr="003E0C99" w:rsidRDefault="00773363" w:rsidP="00210088">
            <w:pPr>
              <w:autoSpaceDE w:val="0"/>
              <w:autoSpaceDN w:val="0"/>
              <w:adjustRightInd w:val="0"/>
              <w:jc w:val="center"/>
              <w:rPr>
                <w:rFonts w:eastAsiaTheme="minorHAnsi"/>
                <w:b/>
                <w:bCs/>
                <w:color w:val="000000"/>
                <w:sz w:val="24"/>
                <w:szCs w:val="24"/>
                <w:lang w:eastAsia="en-US"/>
              </w:rPr>
            </w:pPr>
            <w:r w:rsidRPr="003E0C99">
              <w:rPr>
                <w:rFonts w:eastAsiaTheme="minorHAnsi"/>
                <w:b/>
                <w:bCs/>
                <w:color w:val="000000"/>
                <w:sz w:val="24"/>
                <w:szCs w:val="24"/>
                <w:lang w:eastAsia="en-US"/>
              </w:rPr>
              <w:t>№</w:t>
            </w:r>
          </w:p>
        </w:tc>
        <w:tc>
          <w:tcPr>
            <w:tcW w:w="5953" w:type="dxa"/>
          </w:tcPr>
          <w:p w:rsidR="00773363" w:rsidRPr="003E0C99" w:rsidRDefault="00773363" w:rsidP="00210088">
            <w:pPr>
              <w:autoSpaceDE w:val="0"/>
              <w:autoSpaceDN w:val="0"/>
              <w:adjustRightInd w:val="0"/>
              <w:jc w:val="center"/>
              <w:rPr>
                <w:rFonts w:eastAsiaTheme="minorHAnsi"/>
                <w:b/>
                <w:bCs/>
                <w:color w:val="000000"/>
                <w:sz w:val="24"/>
                <w:szCs w:val="24"/>
                <w:lang w:eastAsia="en-US"/>
              </w:rPr>
            </w:pPr>
            <w:r w:rsidRPr="003E0C99">
              <w:rPr>
                <w:rFonts w:eastAsiaTheme="minorHAnsi"/>
                <w:b/>
                <w:bCs/>
                <w:color w:val="000000"/>
                <w:sz w:val="24"/>
                <w:szCs w:val="24"/>
                <w:lang w:eastAsia="en-US"/>
              </w:rPr>
              <w:t>Направления деятельности</w:t>
            </w:r>
          </w:p>
        </w:tc>
        <w:tc>
          <w:tcPr>
            <w:tcW w:w="2378" w:type="dxa"/>
          </w:tcPr>
          <w:p w:rsidR="00773363" w:rsidRPr="003E0C99" w:rsidRDefault="00773363" w:rsidP="00210088">
            <w:pPr>
              <w:autoSpaceDE w:val="0"/>
              <w:autoSpaceDN w:val="0"/>
              <w:adjustRightInd w:val="0"/>
              <w:jc w:val="center"/>
              <w:rPr>
                <w:rFonts w:eastAsiaTheme="minorHAnsi"/>
                <w:b/>
                <w:bCs/>
                <w:color w:val="000000"/>
                <w:sz w:val="24"/>
                <w:szCs w:val="24"/>
                <w:lang w:eastAsia="en-US"/>
              </w:rPr>
            </w:pPr>
            <w:r w:rsidRPr="003E0C99">
              <w:rPr>
                <w:rFonts w:eastAsiaTheme="minorHAnsi"/>
                <w:b/>
                <w:bCs/>
                <w:color w:val="000000"/>
                <w:sz w:val="24"/>
                <w:szCs w:val="24"/>
                <w:lang w:eastAsia="en-US"/>
              </w:rPr>
              <w:t>ФИО педагога</w:t>
            </w:r>
          </w:p>
        </w:tc>
      </w:tr>
      <w:tr w:rsidR="00773363" w:rsidRPr="003E0C99" w:rsidTr="00C253DE">
        <w:tc>
          <w:tcPr>
            <w:tcW w:w="458" w:type="dxa"/>
          </w:tcPr>
          <w:p w:rsidR="00773363" w:rsidRPr="003E0C99" w:rsidRDefault="00F42CE9" w:rsidP="00210088">
            <w:pPr>
              <w:autoSpaceDE w:val="0"/>
              <w:autoSpaceDN w:val="0"/>
              <w:adjustRightInd w:val="0"/>
              <w:jc w:val="both"/>
              <w:rPr>
                <w:rFonts w:eastAsiaTheme="minorHAnsi"/>
                <w:bCs/>
                <w:color w:val="000000"/>
                <w:sz w:val="24"/>
                <w:szCs w:val="24"/>
                <w:lang w:eastAsia="en-US"/>
              </w:rPr>
            </w:pPr>
            <w:r w:rsidRPr="003E0C99">
              <w:rPr>
                <w:rFonts w:eastAsiaTheme="minorHAnsi"/>
                <w:bCs/>
                <w:color w:val="000000"/>
                <w:sz w:val="24"/>
                <w:szCs w:val="24"/>
                <w:lang w:eastAsia="en-US"/>
              </w:rPr>
              <w:t>1</w:t>
            </w:r>
          </w:p>
        </w:tc>
        <w:tc>
          <w:tcPr>
            <w:tcW w:w="5953" w:type="dxa"/>
          </w:tcPr>
          <w:p w:rsidR="00773363" w:rsidRPr="003E0C99" w:rsidRDefault="00773363" w:rsidP="00210088">
            <w:pPr>
              <w:autoSpaceDE w:val="0"/>
              <w:autoSpaceDN w:val="0"/>
              <w:adjustRightInd w:val="0"/>
              <w:jc w:val="both"/>
              <w:rPr>
                <w:rFonts w:eastAsiaTheme="minorHAnsi"/>
                <w:bCs/>
                <w:color w:val="000000"/>
                <w:sz w:val="24"/>
                <w:szCs w:val="24"/>
                <w:lang w:eastAsia="en-US"/>
              </w:rPr>
            </w:pPr>
            <w:r w:rsidRPr="003E0C99">
              <w:rPr>
                <w:rFonts w:eastAsiaTheme="minorHAnsi"/>
                <w:bCs/>
                <w:color w:val="000000"/>
                <w:sz w:val="24"/>
                <w:szCs w:val="24"/>
                <w:lang w:eastAsia="en-US"/>
              </w:rPr>
              <w:t>«Юный эколог» (Познавательное развитие)</w:t>
            </w:r>
          </w:p>
        </w:tc>
        <w:tc>
          <w:tcPr>
            <w:tcW w:w="2378" w:type="dxa"/>
          </w:tcPr>
          <w:p w:rsidR="00773363" w:rsidRPr="003E0C99" w:rsidRDefault="00F42CE9" w:rsidP="00210088">
            <w:pPr>
              <w:autoSpaceDE w:val="0"/>
              <w:autoSpaceDN w:val="0"/>
              <w:adjustRightInd w:val="0"/>
              <w:jc w:val="both"/>
              <w:rPr>
                <w:rFonts w:eastAsiaTheme="minorHAnsi"/>
                <w:bCs/>
                <w:color w:val="000000"/>
                <w:sz w:val="24"/>
                <w:szCs w:val="24"/>
                <w:lang w:eastAsia="en-US"/>
              </w:rPr>
            </w:pPr>
            <w:proofErr w:type="spellStart"/>
            <w:r w:rsidRPr="003E0C99">
              <w:rPr>
                <w:rFonts w:eastAsiaTheme="minorHAnsi"/>
                <w:bCs/>
                <w:color w:val="000000"/>
                <w:sz w:val="24"/>
                <w:szCs w:val="24"/>
                <w:lang w:eastAsia="en-US"/>
              </w:rPr>
              <w:t>Баганова</w:t>
            </w:r>
            <w:proofErr w:type="spellEnd"/>
            <w:r w:rsidRPr="003E0C99">
              <w:rPr>
                <w:rFonts w:eastAsiaTheme="minorHAnsi"/>
                <w:bCs/>
                <w:color w:val="000000"/>
                <w:sz w:val="24"/>
                <w:szCs w:val="24"/>
                <w:lang w:eastAsia="en-US"/>
              </w:rPr>
              <w:t xml:space="preserve"> Н.А.</w:t>
            </w:r>
          </w:p>
        </w:tc>
      </w:tr>
      <w:tr w:rsidR="00773363" w:rsidRPr="003E0C99" w:rsidTr="00C253DE">
        <w:tc>
          <w:tcPr>
            <w:tcW w:w="458" w:type="dxa"/>
          </w:tcPr>
          <w:p w:rsidR="00773363" w:rsidRPr="003E0C99" w:rsidRDefault="00773363" w:rsidP="00210088">
            <w:pPr>
              <w:autoSpaceDE w:val="0"/>
              <w:autoSpaceDN w:val="0"/>
              <w:adjustRightInd w:val="0"/>
              <w:jc w:val="both"/>
              <w:rPr>
                <w:rFonts w:eastAsiaTheme="minorHAnsi"/>
                <w:b/>
                <w:bCs/>
                <w:color w:val="000000"/>
                <w:sz w:val="24"/>
                <w:szCs w:val="24"/>
                <w:lang w:eastAsia="en-US"/>
              </w:rPr>
            </w:pPr>
          </w:p>
        </w:tc>
        <w:tc>
          <w:tcPr>
            <w:tcW w:w="5953" w:type="dxa"/>
          </w:tcPr>
          <w:p w:rsidR="00773363" w:rsidRPr="003E0C99" w:rsidRDefault="00773363" w:rsidP="00F42CE9">
            <w:pPr>
              <w:autoSpaceDE w:val="0"/>
              <w:autoSpaceDN w:val="0"/>
              <w:adjustRightInd w:val="0"/>
              <w:jc w:val="both"/>
              <w:rPr>
                <w:rFonts w:eastAsiaTheme="minorHAnsi"/>
                <w:b/>
                <w:bCs/>
                <w:color w:val="000000"/>
                <w:sz w:val="24"/>
                <w:szCs w:val="24"/>
                <w:lang w:eastAsia="en-US"/>
              </w:rPr>
            </w:pPr>
            <w:r w:rsidRPr="003E0C99">
              <w:rPr>
                <w:rFonts w:eastAsiaTheme="minorHAnsi"/>
                <w:b/>
                <w:bCs/>
                <w:color w:val="000000"/>
                <w:sz w:val="24"/>
                <w:szCs w:val="24"/>
                <w:lang w:eastAsia="en-US"/>
              </w:rPr>
              <w:t>Всего - 1</w:t>
            </w:r>
          </w:p>
        </w:tc>
        <w:tc>
          <w:tcPr>
            <w:tcW w:w="2378" w:type="dxa"/>
          </w:tcPr>
          <w:p w:rsidR="00773363" w:rsidRPr="003E0C99" w:rsidRDefault="00773363" w:rsidP="00210088">
            <w:pPr>
              <w:autoSpaceDE w:val="0"/>
              <w:autoSpaceDN w:val="0"/>
              <w:adjustRightInd w:val="0"/>
              <w:jc w:val="both"/>
              <w:rPr>
                <w:rFonts w:eastAsiaTheme="minorHAnsi"/>
                <w:b/>
                <w:bCs/>
                <w:color w:val="000000"/>
                <w:sz w:val="24"/>
                <w:szCs w:val="24"/>
                <w:lang w:eastAsia="en-US"/>
              </w:rPr>
            </w:pPr>
          </w:p>
        </w:tc>
      </w:tr>
    </w:tbl>
    <w:p w:rsidR="00210088" w:rsidRPr="003E0C99" w:rsidRDefault="00210088" w:rsidP="00210088">
      <w:pPr>
        <w:ind w:left="-567" w:firstLine="709"/>
        <w:jc w:val="both"/>
        <w:rPr>
          <w:rFonts w:eastAsiaTheme="minorHAnsi"/>
          <w:lang w:eastAsia="en-US"/>
        </w:rPr>
      </w:pPr>
      <w:r w:rsidRPr="003E0C99">
        <w:rPr>
          <w:rFonts w:eastAsiaTheme="minorHAnsi"/>
          <w:b/>
          <w:i/>
          <w:lang w:eastAsia="en-US"/>
        </w:rPr>
        <w:t>Вывод:</w:t>
      </w:r>
      <w:r w:rsidR="00C253DE">
        <w:rPr>
          <w:rFonts w:eastAsiaTheme="minorHAnsi"/>
          <w:b/>
          <w:i/>
          <w:lang w:eastAsia="en-US"/>
        </w:rPr>
        <w:t xml:space="preserve"> </w:t>
      </w:r>
      <w:r w:rsidRPr="003E0C99">
        <w:rPr>
          <w:rFonts w:eastAsiaTheme="minorHAnsi"/>
          <w:lang w:eastAsia="en-US"/>
        </w:rPr>
        <w:t>Ко</w:t>
      </w:r>
      <w:r w:rsidR="00C253DE">
        <w:rPr>
          <w:rFonts w:eastAsiaTheme="minorHAnsi"/>
          <w:lang w:eastAsia="en-US"/>
        </w:rPr>
        <w:t>мплекс дополнительных услуг в МА</w:t>
      </w:r>
      <w:r w:rsidRPr="003E0C99">
        <w:rPr>
          <w:rFonts w:eastAsiaTheme="minorHAnsi"/>
          <w:lang w:eastAsia="en-US"/>
        </w:rPr>
        <w:t>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физкультурно-оздоровительному, познавательно-речевому, художественно-эстетическому направлению развития детей.</w:t>
      </w:r>
      <w:r w:rsidR="00C253DE">
        <w:rPr>
          <w:rFonts w:eastAsiaTheme="minorHAnsi"/>
          <w:lang w:eastAsia="en-US"/>
        </w:rPr>
        <w:t xml:space="preserve"> </w:t>
      </w:r>
      <w:r w:rsidRPr="003E0C99">
        <w:rPr>
          <w:rFonts w:eastAsiaTheme="minorHAnsi"/>
          <w:lang w:eastAsia="en-US"/>
        </w:rPr>
        <w:t xml:space="preserve">Данная работа организована в соответствии с учебным планом и расписанием в процессе занятий в кружках,  согласно заявлению родителей (законных представителей), с учетом возрастных особенностей детей. </w:t>
      </w:r>
    </w:p>
    <w:p w:rsidR="00F42CE9" w:rsidRPr="003E0C99" w:rsidRDefault="00F42CE9" w:rsidP="00210088">
      <w:pPr>
        <w:ind w:left="-567" w:firstLine="709"/>
        <w:jc w:val="both"/>
        <w:rPr>
          <w:rFonts w:eastAsiaTheme="minorHAnsi"/>
          <w:lang w:eastAsia="en-US"/>
        </w:rPr>
      </w:pPr>
    </w:p>
    <w:p w:rsidR="007D5083" w:rsidRPr="003E0C99" w:rsidRDefault="009B17CC" w:rsidP="007D5083">
      <w:pPr>
        <w:tabs>
          <w:tab w:val="left" w:pos="567"/>
        </w:tabs>
        <w:spacing w:line="276" w:lineRule="auto"/>
        <w:ind w:left="360"/>
        <w:jc w:val="center"/>
        <w:rPr>
          <w:rFonts w:eastAsia="Calibri"/>
          <w:lang w:eastAsia="en-US"/>
        </w:rPr>
      </w:pPr>
      <w:r w:rsidRPr="003E0C99">
        <w:rPr>
          <w:rFonts w:eastAsia="Calibri"/>
          <w:b/>
          <w:lang w:eastAsia="en-US"/>
        </w:rPr>
        <w:lastRenderedPageBreak/>
        <w:t>3.</w:t>
      </w:r>
      <w:r w:rsidR="00F42CE9" w:rsidRPr="003E0C99">
        <w:rPr>
          <w:rFonts w:eastAsia="Calibri"/>
          <w:b/>
          <w:lang w:eastAsia="en-US"/>
        </w:rPr>
        <w:t>10</w:t>
      </w:r>
      <w:r w:rsidR="007D5083" w:rsidRPr="003E0C99">
        <w:rPr>
          <w:rFonts w:eastAsia="Calibri"/>
          <w:b/>
          <w:lang w:eastAsia="en-US"/>
        </w:rPr>
        <w:t xml:space="preserve">. Взаимодействие ДОУ с родителями </w:t>
      </w:r>
    </w:p>
    <w:p w:rsidR="007D5083" w:rsidRPr="003E0C99" w:rsidRDefault="007D5083" w:rsidP="007D5083">
      <w:pPr>
        <w:ind w:left="720" w:hanging="720"/>
        <w:jc w:val="center"/>
        <w:rPr>
          <w:rFonts w:eastAsia="Calibri"/>
          <w:lang w:eastAsia="en-US"/>
        </w:rPr>
      </w:pPr>
      <w:r w:rsidRPr="003E0C99">
        <w:rPr>
          <w:rFonts w:eastAsia="Calibri"/>
          <w:b/>
          <w:lang w:eastAsia="en-US"/>
        </w:rPr>
        <w:t>(законными представителями) воспитанников</w:t>
      </w:r>
    </w:p>
    <w:p w:rsidR="007D5083" w:rsidRPr="003E0C99" w:rsidRDefault="00A87FED" w:rsidP="007D5083">
      <w:pPr>
        <w:tabs>
          <w:tab w:val="left" w:pos="0"/>
        </w:tabs>
        <w:spacing w:after="200"/>
        <w:contextualSpacing/>
        <w:jc w:val="both"/>
        <w:rPr>
          <w:rFonts w:eastAsia="Calibri"/>
          <w:lang w:eastAsia="en-US"/>
        </w:rPr>
      </w:pPr>
      <w:r w:rsidRPr="003E0C99">
        <w:rPr>
          <w:rFonts w:eastAsia="Calibri"/>
          <w:lang w:eastAsia="en-US"/>
        </w:rPr>
        <w:tab/>
      </w:r>
      <w:r w:rsidR="007D5083" w:rsidRPr="003E0C99">
        <w:rPr>
          <w:rFonts w:eastAsia="Calibri"/>
          <w:lang w:eastAsia="en-US"/>
        </w:rPr>
        <w:t>Взаимодействие с родителями – одно из непременных условий в системе комплексного сопровождения детей в ДОУ.</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ab/>
        <w:t>ДОУ в течение многих лет проводит планомерную работу с родителями, подчиненную единой цели: создание единого образовательно-оздоровительного пространства детский сад – семья. Работа с родителями направлена на информирование о содержании работы ДОУ, вовлечение родителей в жизнь детей, привлечение внимания к успехам и проблемам дошкольников. Взаимодействие с родителями коллектив ДОУ строит на принципе сотрудничества и партнерства.</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ab/>
        <w:t>Хорошей традицией нашего детского сада стало участие в различных конкурсах, в которых принимают активное участие сотрудники детского сада, родители и дети (конкурс «Зимние фантазии», «Лучший участок» и др.).</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ab/>
        <w:t>Среди разнообразных форм общения педагогов детского сада с родителями сохраняют свою популярность групповые родительские собрания. Групповые родительские собрания – это целесообразная и действенная форма работы воспитателя с коллективом родителей. Результативность родительских собраний во многом зависит от отношения к нему как родителей, так и воспитателей. С помощью анкетирования нами было установлено, что подавляющее большинство родителей ДОУ не посещают регулярно родительские собрания, предпочитая иные формы получения н</w:t>
      </w:r>
      <w:r w:rsidR="00F42CE9" w:rsidRPr="003E0C99">
        <w:rPr>
          <w:rFonts w:eastAsia="Calibri"/>
          <w:lang w:eastAsia="en-US"/>
        </w:rPr>
        <w:t>ужной для них информации. Так, 2</w:t>
      </w:r>
      <w:r w:rsidRPr="003E0C99">
        <w:rPr>
          <w:rFonts w:eastAsia="Calibri"/>
          <w:lang w:eastAsia="en-US"/>
        </w:rPr>
        <w:t>6% родителей выбрали для себя индивидуальное консультирование, избегая, таким образом, группового взаимодействия, мотивируя это нехваткой свободного времени.</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ab/>
        <w:t>Для успешного сотрудн</w:t>
      </w:r>
      <w:r w:rsidR="00F42CE9" w:rsidRPr="003E0C99">
        <w:rPr>
          <w:rFonts w:eastAsia="Calibri"/>
          <w:lang w:eastAsia="en-US"/>
        </w:rPr>
        <w:t>ичества с родителями в МАДОУ № 407</w:t>
      </w:r>
      <w:r w:rsidRPr="003E0C99">
        <w:rPr>
          <w:rFonts w:eastAsia="Calibri"/>
          <w:lang w:eastAsia="en-US"/>
        </w:rPr>
        <w:t xml:space="preserve"> проводилась работа по изучению семей воспитанников: анкетирование родителей, наблюдение за детьми, обследование семьи с помощью проективных методик, беседы с детьми, с родителями.</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Детский сад посещают в основном дети из полных семей, где оба родителя трудятся, имеют достаточно высокий образовательный уровень, что позволяет педагогам легче наладить контакт с родителями, обширнее пропагандировать педагогические знания, давать консультации специалистов.</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 xml:space="preserve">         С целью активизации работы воспитателей с родителями проводились конкурсы, где родители приняли активное участие, выставки поделок «Волшебный сундучок осени», «Зимние кружева», «Загляните в мамины гла</w:t>
      </w:r>
      <w:r w:rsidR="00C07D9E" w:rsidRPr="003E0C99">
        <w:rPr>
          <w:rFonts w:eastAsia="Calibri"/>
          <w:lang w:eastAsia="en-US"/>
        </w:rPr>
        <w:t>за» фотовыставка  ко Дню Матери,</w:t>
      </w:r>
      <w:r w:rsidRPr="003E0C99">
        <w:rPr>
          <w:rFonts w:eastAsia="Calibri"/>
          <w:lang w:eastAsia="en-US"/>
        </w:rPr>
        <w:t xml:space="preserve">  праздники: «День мамы», 23 февраля, 8 марта, Новогодний бал, были выпущены стенгазеты: «Мамочка любимая», «Здоровые дети в здоровой семье», проведен «День открытых дверей», постоянное обновление сайта детского сада и т.д.</w:t>
      </w:r>
    </w:p>
    <w:p w:rsidR="00A87FED" w:rsidRPr="003E0C99" w:rsidRDefault="00EF0194" w:rsidP="00A87FED">
      <w:pPr>
        <w:tabs>
          <w:tab w:val="left" w:pos="0"/>
        </w:tabs>
        <w:contextualSpacing/>
        <w:jc w:val="both"/>
        <w:rPr>
          <w:rFonts w:eastAsia="Calibri"/>
          <w:lang w:eastAsia="en-US"/>
        </w:rPr>
      </w:pPr>
      <w:r w:rsidRPr="003E0C99">
        <w:rPr>
          <w:rFonts w:eastAsia="Calibri"/>
          <w:lang w:eastAsia="en-US"/>
        </w:rPr>
        <w:t xml:space="preserve">      В течение года проводятся</w:t>
      </w:r>
      <w:r w:rsidR="00A87FED" w:rsidRPr="003E0C99">
        <w:rPr>
          <w:rFonts w:eastAsia="Calibri"/>
          <w:lang w:eastAsia="en-US"/>
        </w:rPr>
        <w:t xml:space="preserve"> родительские собрания:</w:t>
      </w:r>
    </w:p>
    <w:p w:rsidR="00A87FED" w:rsidRPr="003E0C99" w:rsidRDefault="00A87FED" w:rsidP="00A87FED">
      <w:pPr>
        <w:tabs>
          <w:tab w:val="left" w:pos="0"/>
        </w:tabs>
        <w:contextualSpacing/>
        <w:jc w:val="both"/>
        <w:rPr>
          <w:rFonts w:eastAsia="Calibri"/>
          <w:lang w:eastAsia="en-US"/>
        </w:rPr>
      </w:pPr>
      <w:proofErr w:type="gramStart"/>
      <w:r w:rsidRPr="003E0C99">
        <w:rPr>
          <w:rFonts w:eastAsia="Calibri"/>
          <w:lang w:eastAsia="en-US"/>
        </w:rPr>
        <w:t>- сентябрь – организационные, на которых родители знакомились с направлениями работы в группе, избирался родительский комитет, определялись вопросы, интересующие родителей.</w:t>
      </w:r>
      <w:proofErr w:type="gramEnd"/>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 xml:space="preserve">- </w:t>
      </w:r>
      <w:proofErr w:type="gramStart"/>
      <w:r w:rsidRPr="003E0C99">
        <w:rPr>
          <w:rFonts w:eastAsia="Calibri"/>
          <w:lang w:eastAsia="en-US"/>
        </w:rPr>
        <w:t>м</w:t>
      </w:r>
      <w:proofErr w:type="gramEnd"/>
      <w:r w:rsidRPr="003E0C99">
        <w:rPr>
          <w:rFonts w:eastAsia="Calibri"/>
          <w:lang w:eastAsia="en-US"/>
        </w:rPr>
        <w:t>ай – итоговые – с отчетом воспитателей о проделанной работе за год, о достижениях и неудачах детей по усвоению того или иного направления.</w:t>
      </w:r>
    </w:p>
    <w:p w:rsidR="00A87FED" w:rsidRPr="003E0C99" w:rsidRDefault="00A87FED" w:rsidP="00A87FED">
      <w:pPr>
        <w:tabs>
          <w:tab w:val="left" w:pos="0"/>
        </w:tabs>
        <w:contextualSpacing/>
        <w:jc w:val="both"/>
        <w:rPr>
          <w:rFonts w:eastAsia="Calibri"/>
          <w:lang w:eastAsia="en-US"/>
        </w:rPr>
      </w:pPr>
      <w:r w:rsidRPr="003E0C99">
        <w:rPr>
          <w:rFonts w:eastAsia="Calibri"/>
          <w:lang w:eastAsia="en-US"/>
        </w:rPr>
        <w:tab/>
        <w:t>Вместе с тем, у педагогов возникают проблемы в работе с родителями. Большинство воспитателей используют в своей работе преимущественно коллективные формы взаимодействия (папки-передвижки, ширмы, выступления на родительских собраниях с определенной проблемой, консультацией), поэтому родители, решая задачи воспитания своего ребенка, не  могут опереться на полученные от педагогов знания, т.к. они не направлены на проблемы конкретной семьи</w:t>
      </w:r>
      <w:proofErr w:type="gramStart"/>
      <w:r w:rsidR="00C253DE">
        <w:rPr>
          <w:rFonts w:eastAsia="Calibri"/>
          <w:lang w:eastAsia="en-US"/>
        </w:rPr>
        <w:t>.</w:t>
      </w:r>
      <w:proofErr w:type="gramEnd"/>
      <w:r w:rsidR="00C253DE">
        <w:rPr>
          <w:rFonts w:eastAsia="Calibri"/>
          <w:lang w:eastAsia="en-US"/>
        </w:rPr>
        <w:t xml:space="preserve"> И</w:t>
      </w:r>
      <w:r w:rsidRPr="003E0C99">
        <w:rPr>
          <w:rFonts w:eastAsia="Calibri"/>
          <w:lang w:eastAsia="en-US"/>
        </w:rPr>
        <w:t xml:space="preserve">спользовались такие формы работы с родителями, как «Круглый стол», «Вечер вопросов и ответов», не практиковался обмен мнениями родителей по вопросам воспитания своих детей на общих мероприятиях. </w:t>
      </w:r>
    </w:p>
    <w:p w:rsidR="00B41A2B" w:rsidRPr="003E0C99" w:rsidRDefault="00B41A2B" w:rsidP="00A87FED">
      <w:pPr>
        <w:tabs>
          <w:tab w:val="left" w:pos="0"/>
        </w:tabs>
        <w:contextualSpacing/>
        <w:jc w:val="both"/>
        <w:rPr>
          <w:rFonts w:eastAsia="Calibri"/>
          <w:lang w:eastAsia="en-US"/>
        </w:rPr>
      </w:pPr>
    </w:p>
    <w:p w:rsidR="005842DA" w:rsidRDefault="00A87FED" w:rsidP="00365B02">
      <w:pPr>
        <w:tabs>
          <w:tab w:val="left" w:pos="0"/>
        </w:tabs>
        <w:contextualSpacing/>
        <w:jc w:val="both"/>
        <w:rPr>
          <w:rFonts w:eastAsia="Calibri"/>
          <w:lang w:eastAsia="en-US"/>
        </w:rPr>
      </w:pPr>
      <w:r w:rsidRPr="003E0C99">
        <w:rPr>
          <w:rFonts w:eastAsia="Calibri"/>
          <w:lang w:eastAsia="en-US"/>
        </w:rPr>
        <w:tab/>
      </w:r>
    </w:p>
    <w:p w:rsidR="005842DA" w:rsidRDefault="005842DA" w:rsidP="00365B02">
      <w:pPr>
        <w:tabs>
          <w:tab w:val="left" w:pos="0"/>
        </w:tabs>
        <w:contextualSpacing/>
        <w:jc w:val="both"/>
        <w:rPr>
          <w:rFonts w:eastAsia="Calibri"/>
          <w:lang w:eastAsia="en-US"/>
        </w:rPr>
      </w:pPr>
    </w:p>
    <w:p w:rsidR="005842DA" w:rsidRDefault="005842DA" w:rsidP="00365B02">
      <w:pPr>
        <w:tabs>
          <w:tab w:val="left" w:pos="0"/>
        </w:tabs>
        <w:contextualSpacing/>
        <w:jc w:val="both"/>
        <w:rPr>
          <w:rFonts w:eastAsia="Calibri"/>
          <w:lang w:eastAsia="en-US"/>
        </w:rPr>
      </w:pPr>
    </w:p>
    <w:p w:rsidR="00C253DE" w:rsidRDefault="00C253DE" w:rsidP="00365B02">
      <w:pPr>
        <w:tabs>
          <w:tab w:val="left" w:pos="0"/>
        </w:tabs>
        <w:contextualSpacing/>
        <w:jc w:val="both"/>
        <w:rPr>
          <w:rFonts w:eastAsia="Calibri"/>
          <w:lang w:eastAsia="en-US"/>
        </w:rPr>
      </w:pPr>
    </w:p>
    <w:p w:rsidR="00F37762" w:rsidRPr="003E0C99" w:rsidRDefault="00F42CE9" w:rsidP="00365B02">
      <w:pPr>
        <w:tabs>
          <w:tab w:val="left" w:pos="0"/>
        </w:tabs>
        <w:contextualSpacing/>
        <w:jc w:val="both"/>
        <w:rPr>
          <w:b/>
        </w:rPr>
      </w:pPr>
      <w:r w:rsidRPr="003E0C99">
        <w:rPr>
          <w:b/>
        </w:rPr>
        <w:lastRenderedPageBreak/>
        <w:t>3.11</w:t>
      </w:r>
      <w:r w:rsidR="000C5FE9" w:rsidRPr="003E0C99">
        <w:rPr>
          <w:b/>
        </w:rPr>
        <w:t>.</w:t>
      </w:r>
      <w:r w:rsidR="00F37762" w:rsidRPr="003E0C99">
        <w:rPr>
          <w:b/>
        </w:rPr>
        <w:t>Анализ управленческой системы.</w:t>
      </w:r>
    </w:p>
    <w:p w:rsidR="00F37762" w:rsidRPr="003E0C99" w:rsidRDefault="00F37762" w:rsidP="00611AE4">
      <w:pPr>
        <w:shd w:val="clear" w:color="auto" w:fill="FFFFFF"/>
        <w:autoSpaceDE w:val="0"/>
        <w:autoSpaceDN w:val="0"/>
        <w:adjustRightInd w:val="0"/>
        <w:ind w:firstLine="708"/>
        <w:jc w:val="both"/>
      </w:pPr>
      <w:proofErr w:type="gramStart"/>
      <w:r w:rsidRPr="003E0C99">
        <w:t>Согласно Устава</w:t>
      </w:r>
      <w:proofErr w:type="gramEnd"/>
      <w:r w:rsidRPr="003E0C99">
        <w:t xml:space="preserve"> управление деятельностью Детского сада осуществляется в соответствии с действующим законодательством Российской Федерации на принципах демократичности, открытости, приоритета общечеловеческих ценностей, охраны жизни и здоровья ребенка, свободного развития личности, на принципах </w:t>
      </w:r>
      <w:proofErr w:type="spellStart"/>
      <w:r w:rsidRPr="003E0C99">
        <w:t>единоналичия</w:t>
      </w:r>
      <w:proofErr w:type="spellEnd"/>
      <w:r w:rsidRPr="003E0C99">
        <w:t xml:space="preserve"> и самоуправления по 5 функциям: планирование, организация, руководство, контроль и</w:t>
      </w:r>
      <w:r w:rsidR="00C253DE">
        <w:t xml:space="preserve"> </w:t>
      </w:r>
      <w:r w:rsidRPr="003E0C99">
        <w:t>координация. Для создания оптимальной структуры управления детского сада, делегирования полномочий утверждена специальная система, в которой четко видна иерархия управления, подчинения, соподчинения и взаимодействия в управлении. Коллегиальные органы управления функционируют согласно разработанных и утвержденных Положений и планов работы. Деятельность учреждения регламентируется локальными актами.</w:t>
      </w:r>
    </w:p>
    <w:p w:rsidR="00F37762" w:rsidRPr="003E0C99" w:rsidRDefault="00F37762" w:rsidP="00611AE4">
      <w:pPr>
        <w:shd w:val="clear" w:color="auto" w:fill="FFFFFF"/>
        <w:autoSpaceDE w:val="0"/>
        <w:autoSpaceDN w:val="0"/>
        <w:adjustRightInd w:val="0"/>
        <w:ind w:firstLine="708"/>
        <w:jc w:val="both"/>
      </w:pPr>
      <w:r w:rsidRPr="003E0C99">
        <w:t>Проектирование оптимальной системы управления образовательным учреждением осуществляется с учетом социально-экономических, материально-технических и внешних условий в рамках существующего законодательства РФ.</w:t>
      </w:r>
    </w:p>
    <w:p w:rsidR="00F37762" w:rsidRPr="003E0C99" w:rsidRDefault="00F37762" w:rsidP="00611AE4">
      <w:pPr>
        <w:shd w:val="clear" w:color="auto" w:fill="FFFFFF"/>
        <w:autoSpaceDE w:val="0"/>
        <w:autoSpaceDN w:val="0"/>
        <w:adjustRightInd w:val="0"/>
        <w:ind w:firstLine="708"/>
        <w:jc w:val="both"/>
      </w:pPr>
      <w:r w:rsidRPr="003E0C99">
        <w:t>Система управления направлена на создание педагогических условий эффективного достижения конечных целей детского сада. Каждое подразделение управляющей и управляемой подсистемы наделены правами, обязанностями и ответственностью (моральной, материальной и дисциплинарной) за эффективное выполнение функций. В соответствии с основными задачами детского сада выстраивается система управления образовательным процессом.</w:t>
      </w:r>
    </w:p>
    <w:p w:rsidR="00F37762" w:rsidRPr="003E0C99" w:rsidRDefault="00F37762" w:rsidP="00F42CE9">
      <w:pPr>
        <w:shd w:val="clear" w:color="auto" w:fill="FFFFFF"/>
        <w:autoSpaceDE w:val="0"/>
        <w:autoSpaceDN w:val="0"/>
        <w:adjustRightInd w:val="0"/>
        <w:ind w:firstLine="708"/>
        <w:jc w:val="both"/>
      </w:pPr>
      <w:r w:rsidRPr="003E0C99">
        <w:t>В результате комплексного исследования системы управления дошкольным образовательным учреждением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w:t>
      </w:r>
    </w:p>
    <w:p w:rsidR="00F37762" w:rsidRPr="003E0C99" w:rsidRDefault="00F37762" w:rsidP="00611AE4">
      <w:pPr>
        <w:shd w:val="clear" w:color="auto" w:fill="FFFFFF"/>
        <w:autoSpaceDE w:val="0"/>
        <w:autoSpaceDN w:val="0"/>
        <w:adjustRightInd w:val="0"/>
        <w:ind w:firstLine="708"/>
        <w:jc w:val="both"/>
      </w:pPr>
      <w:proofErr w:type="gramStart"/>
      <w:r w:rsidRPr="003E0C99">
        <w:t>Управленческая деятельность осуществляется посредством административного (заведующий, заместители), общественного (роди</w:t>
      </w:r>
      <w:r w:rsidR="00035408" w:rsidRPr="003E0C99">
        <w:t>тельские советы в каждой группе</w:t>
      </w:r>
      <w:r w:rsidRPr="003E0C99">
        <w:t>), коллективного (общее собрание трудового коллектива, педагогический совет</w:t>
      </w:r>
      <w:r w:rsidR="00F42CE9" w:rsidRPr="003E0C99">
        <w:t>, наблюдательный совет</w:t>
      </w:r>
      <w:r w:rsidRPr="003E0C99">
        <w:t>) управления.</w:t>
      </w:r>
      <w:proofErr w:type="gramEnd"/>
    </w:p>
    <w:p w:rsidR="00C63234" w:rsidRPr="003E0C99" w:rsidRDefault="00E9471E" w:rsidP="00C63234">
      <w:pPr>
        <w:shd w:val="clear" w:color="auto" w:fill="FFFFFF"/>
        <w:autoSpaceDE w:val="0"/>
        <w:autoSpaceDN w:val="0"/>
        <w:adjustRightInd w:val="0"/>
        <w:ind w:firstLine="708"/>
        <w:jc w:val="both"/>
      </w:pPr>
      <w:r w:rsidRPr="003E0C99">
        <w:rPr>
          <w:b/>
          <w:i/>
        </w:rPr>
        <w:t>Вывод:</w:t>
      </w:r>
      <w:r w:rsidRPr="003E0C99">
        <w:t xml:space="preserve"> т</w:t>
      </w:r>
      <w:r w:rsidR="00C63234" w:rsidRPr="003E0C99">
        <w:t>аким образом, в дошкольной образовательной организации создана мобильная, целостная система управления. Благодаря данной структуре управления Учреждением, работа представляет собой единый слаженный механизм.</w:t>
      </w:r>
    </w:p>
    <w:p w:rsidR="00B41A2B" w:rsidRPr="003E0C99" w:rsidRDefault="00B41A2B" w:rsidP="00C63234">
      <w:pPr>
        <w:shd w:val="clear" w:color="auto" w:fill="FFFFFF"/>
        <w:autoSpaceDE w:val="0"/>
        <w:autoSpaceDN w:val="0"/>
        <w:adjustRightInd w:val="0"/>
        <w:ind w:firstLine="708"/>
        <w:jc w:val="both"/>
      </w:pPr>
    </w:p>
    <w:p w:rsidR="00776C13" w:rsidRPr="003E0C99" w:rsidRDefault="00F42CE9" w:rsidP="00776C13">
      <w:pPr>
        <w:shd w:val="clear" w:color="auto" w:fill="FFFFFF"/>
        <w:autoSpaceDE w:val="0"/>
        <w:autoSpaceDN w:val="0"/>
        <w:adjustRightInd w:val="0"/>
        <w:ind w:firstLine="708"/>
        <w:jc w:val="center"/>
        <w:rPr>
          <w:b/>
        </w:rPr>
      </w:pPr>
      <w:r w:rsidRPr="003E0C99">
        <w:rPr>
          <w:b/>
        </w:rPr>
        <w:t>3.12</w:t>
      </w:r>
      <w:r w:rsidR="003D58EC" w:rsidRPr="003E0C99">
        <w:rPr>
          <w:b/>
        </w:rPr>
        <w:t>.</w:t>
      </w:r>
      <w:r w:rsidR="00776C13" w:rsidRPr="003E0C99">
        <w:rPr>
          <w:b/>
        </w:rPr>
        <w:t>Анализ взаимодействие с социумом</w:t>
      </w:r>
    </w:p>
    <w:p w:rsidR="00776C13" w:rsidRPr="003E0C99" w:rsidRDefault="00776C13" w:rsidP="00776C13">
      <w:pPr>
        <w:shd w:val="clear" w:color="auto" w:fill="FFFFFF"/>
        <w:autoSpaceDE w:val="0"/>
        <w:autoSpaceDN w:val="0"/>
        <w:adjustRightInd w:val="0"/>
        <w:ind w:firstLine="708"/>
        <w:jc w:val="both"/>
      </w:pPr>
      <w:r w:rsidRPr="003E0C99">
        <w:t>В реализации образовательной программы с использованием форм наряду с организациями, осуществляющими образовательную деятельность, участвуют научные, медицинские, культурные, физкультурно-спортивные организации.</w:t>
      </w:r>
    </w:p>
    <w:p w:rsidR="00C63234" w:rsidRPr="003E0C99" w:rsidRDefault="00776C13" w:rsidP="00776C13">
      <w:pPr>
        <w:shd w:val="clear" w:color="auto" w:fill="FFFFFF"/>
        <w:autoSpaceDE w:val="0"/>
        <w:autoSpaceDN w:val="0"/>
        <w:adjustRightInd w:val="0"/>
        <w:ind w:firstLine="708"/>
        <w:jc w:val="both"/>
      </w:pPr>
      <w:r w:rsidRPr="003E0C99">
        <w:t>Основной целью совместной деятельности является: создание условий для взаимовыгодного социального партнерства в режиме открытого образовательного пространства, обеспечивающего успешную социализацию и накопление детьми социального опыта.</w:t>
      </w:r>
    </w:p>
    <w:p w:rsidR="00776C13" w:rsidRPr="003E0C99" w:rsidRDefault="002B46BC" w:rsidP="008B7D9A">
      <w:pPr>
        <w:shd w:val="clear" w:color="auto" w:fill="FFFFFF"/>
        <w:autoSpaceDE w:val="0"/>
        <w:autoSpaceDN w:val="0"/>
        <w:adjustRightInd w:val="0"/>
        <w:spacing w:after="120"/>
        <w:jc w:val="center"/>
        <w:rPr>
          <w:b/>
        </w:rPr>
      </w:pPr>
      <w:r w:rsidRPr="003E0C99">
        <w:rPr>
          <w:b/>
        </w:rPr>
        <w:t>Взаимодействие детского сада с организациями по реализации основной образовательной программы дошкольного образования</w:t>
      </w:r>
    </w:p>
    <w:p w:rsidR="002B46BC" w:rsidRPr="003E0C99"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Детская поликлиника (медицинское обслуживание воспитанников ДОУ);</w:t>
      </w:r>
    </w:p>
    <w:p w:rsidR="002B46BC" w:rsidRPr="003E0C99" w:rsidRDefault="00F42CE9"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МБОУ «Средняя школа №60</w:t>
      </w:r>
      <w:r w:rsidR="002B46BC" w:rsidRPr="003E0C99">
        <w:rPr>
          <w:rFonts w:ascii="Times New Roman" w:hAnsi="Times New Roman" w:cs="Times New Roman"/>
          <w:sz w:val="24"/>
          <w:szCs w:val="24"/>
        </w:rPr>
        <w:t>»</w:t>
      </w:r>
    </w:p>
    <w:p w:rsidR="002B46BC" w:rsidRPr="003E0C99"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ГИБДД (профилактика детского дорожно-транспортного травматизма)</w:t>
      </w:r>
    </w:p>
    <w:p w:rsidR="002B46BC" w:rsidRPr="003E0C99"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Пожарная часть №5</w:t>
      </w:r>
    </w:p>
    <w:p w:rsidR="002B46BC" w:rsidRPr="003E0C99"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proofErr w:type="gramStart"/>
      <w:r w:rsidRPr="003E0C99">
        <w:rPr>
          <w:rFonts w:ascii="Times New Roman" w:hAnsi="Times New Roman" w:cs="Times New Roman"/>
          <w:sz w:val="24"/>
          <w:szCs w:val="24"/>
        </w:rPr>
        <w:t>УМС ИМО МКУ Управление образования ИК МО «Город Казань» по Авиастроительному и Ново-Савиновскому районам</w:t>
      </w:r>
      <w:proofErr w:type="gramEnd"/>
    </w:p>
    <w:p w:rsidR="002B46BC" w:rsidRPr="003E0C99" w:rsidRDefault="002B46BC" w:rsidP="00F06539">
      <w:pPr>
        <w:pStyle w:val="a6"/>
        <w:numPr>
          <w:ilvl w:val="0"/>
          <w:numId w:val="38"/>
        </w:numPr>
        <w:shd w:val="clear" w:color="auto" w:fill="FFFFFF"/>
        <w:autoSpaceDE w:val="0"/>
        <w:autoSpaceDN w:val="0"/>
        <w:adjustRightInd w:val="0"/>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Информационно-методический отдел Управления образования г</w:t>
      </w:r>
      <w:proofErr w:type="gramStart"/>
      <w:r w:rsidRPr="003E0C99">
        <w:rPr>
          <w:rFonts w:ascii="Times New Roman" w:hAnsi="Times New Roman" w:cs="Times New Roman"/>
          <w:sz w:val="24"/>
          <w:szCs w:val="24"/>
        </w:rPr>
        <w:t>.К</w:t>
      </w:r>
      <w:proofErr w:type="gramEnd"/>
      <w:r w:rsidRPr="003E0C99">
        <w:rPr>
          <w:rFonts w:ascii="Times New Roman" w:hAnsi="Times New Roman" w:cs="Times New Roman"/>
          <w:sz w:val="24"/>
          <w:szCs w:val="24"/>
        </w:rPr>
        <w:t>азани</w:t>
      </w:r>
    </w:p>
    <w:p w:rsidR="002B46BC" w:rsidRPr="003E0C99" w:rsidRDefault="002B46BC" w:rsidP="002B46BC">
      <w:pPr>
        <w:shd w:val="clear" w:color="auto" w:fill="FFFFFF"/>
        <w:autoSpaceDE w:val="0"/>
        <w:autoSpaceDN w:val="0"/>
        <w:adjustRightInd w:val="0"/>
        <w:ind w:left="360" w:firstLine="348"/>
        <w:jc w:val="both"/>
      </w:pPr>
      <w:r w:rsidRPr="003E0C99">
        <w:t xml:space="preserve">  Взаимодействие с социумом способствует обновлению содержания, повышению качества образования, расширению пространства для приобретения дошкольниками социального опыта.</w:t>
      </w:r>
    </w:p>
    <w:p w:rsidR="002B46BC" w:rsidRPr="003E0C99" w:rsidRDefault="002B46BC" w:rsidP="002B46BC">
      <w:pPr>
        <w:shd w:val="clear" w:color="auto" w:fill="FFFFFF"/>
        <w:autoSpaceDE w:val="0"/>
        <w:autoSpaceDN w:val="0"/>
        <w:adjustRightInd w:val="0"/>
        <w:ind w:left="360" w:firstLine="348"/>
        <w:jc w:val="both"/>
      </w:pPr>
      <w:r w:rsidRPr="003E0C99">
        <w:lastRenderedPageBreak/>
        <w:t xml:space="preserve">  Взаимодействие с учреждениями также способствует социальной адаптации детей, их личностному развитию, приобщению к здоровому образу жизни, развитию творческих способностей, художественно-эстетического вкуса, воспитанию нравственных качеств.</w:t>
      </w:r>
    </w:p>
    <w:p w:rsidR="002B46BC" w:rsidRPr="003E0C99" w:rsidRDefault="002B46BC" w:rsidP="002B46BC">
      <w:pPr>
        <w:shd w:val="clear" w:color="auto" w:fill="FFFFFF"/>
        <w:autoSpaceDE w:val="0"/>
        <w:autoSpaceDN w:val="0"/>
        <w:adjustRightInd w:val="0"/>
        <w:ind w:left="360" w:firstLine="348"/>
        <w:jc w:val="both"/>
      </w:pPr>
      <w:r w:rsidRPr="003E0C99">
        <w:t>Опыт работы ДОУ с учреждениями социума показал, что активная позиция дошкольного учреждения влияет на личную позицию педагогов, детей, родителей, делает учебно-воспитательный процесс более эффективным, открытым и полным. В рамках взаимодействия проводятся различные мероприятия: творческие проекты,  тематические и кружковые занятия, экскурсии, конкурсы, встречи, выставки, игровые программы, концерты и др. Работу по взаимодействию с социумом необходимо продолжать.</w:t>
      </w:r>
    </w:p>
    <w:p w:rsidR="00E14E55" w:rsidRPr="003E0C99" w:rsidRDefault="002B46BC" w:rsidP="00E14E55">
      <w:pPr>
        <w:shd w:val="clear" w:color="auto" w:fill="FFFFFF"/>
        <w:autoSpaceDE w:val="0"/>
        <w:autoSpaceDN w:val="0"/>
        <w:adjustRightInd w:val="0"/>
        <w:ind w:left="360" w:firstLine="348"/>
        <w:jc w:val="both"/>
      </w:pPr>
      <w:r w:rsidRPr="003E0C99">
        <w:t>Приобщение ребенка-дошкольника к миру социальной действительности – одна из сложных и важных проблем. В современных концепциях и нормативных документах социальное развитие рассматривается как одно из важнейших направлений личностного развития в целом. Современный детский сад может стать центром социального действия, в котором идет ежедневная совместная работа детей и взрослых. Это предполагает превращение ДОО в открытое пространство для взаимодействия с учреждениями социума в системе «ребенок–педагог–семья».</w:t>
      </w:r>
    </w:p>
    <w:p w:rsidR="002B46BC" w:rsidRPr="003E0C99" w:rsidRDefault="00E14E55" w:rsidP="00E14E55">
      <w:pPr>
        <w:shd w:val="clear" w:color="auto" w:fill="FFFFFF"/>
        <w:autoSpaceDE w:val="0"/>
        <w:autoSpaceDN w:val="0"/>
        <w:adjustRightInd w:val="0"/>
        <w:ind w:left="360" w:firstLine="348"/>
        <w:jc w:val="both"/>
      </w:pPr>
      <w:r w:rsidRPr="003E0C99">
        <w:t xml:space="preserve">   Выполнение стратегической цели программы происходит в рамках реализации отдельных направлений деятельности учреждения, каждое из которых предусматривает собой комплекс взаимосвязанных задач и мероприятий, нацеленных на решение проблем данной сферы образовательной деятельности.</w:t>
      </w:r>
    </w:p>
    <w:p w:rsidR="00210088" w:rsidRPr="003E0C99" w:rsidRDefault="00210088" w:rsidP="00210088">
      <w:pPr>
        <w:shd w:val="clear" w:color="auto" w:fill="FFFFFF"/>
        <w:autoSpaceDE w:val="0"/>
        <w:autoSpaceDN w:val="0"/>
        <w:adjustRightInd w:val="0"/>
        <w:ind w:left="360" w:firstLine="348"/>
        <w:jc w:val="both"/>
      </w:pPr>
      <w:r w:rsidRPr="003E0C99">
        <w:rPr>
          <w:b/>
          <w:i/>
        </w:rPr>
        <w:t xml:space="preserve"> Вывод:</w:t>
      </w:r>
      <w:r w:rsidRPr="003E0C99">
        <w:t xml:space="preserve"> 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p w:rsidR="00210088" w:rsidRPr="003E0C99" w:rsidRDefault="00210088" w:rsidP="00210088">
      <w:pPr>
        <w:shd w:val="clear" w:color="auto" w:fill="FFFFFF"/>
        <w:autoSpaceDE w:val="0"/>
        <w:autoSpaceDN w:val="0"/>
        <w:adjustRightInd w:val="0"/>
        <w:ind w:left="360" w:firstLine="348"/>
        <w:jc w:val="both"/>
      </w:pPr>
      <w:r w:rsidRPr="003E0C99">
        <w:t xml:space="preserve">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 Спектр взаимодействия ДОУ с учреждениями города не достаточно широк, в перспективе следует расширить взаимодействие с социальными партнерами</w:t>
      </w:r>
      <w:proofErr w:type="gramStart"/>
      <w:r w:rsidRPr="003E0C99">
        <w:t>.</w:t>
      </w:r>
      <w:proofErr w:type="gramEnd"/>
      <w:r w:rsidRPr="003E0C99">
        <w:t xml:space="preserve"> (</w:t>
      </w:r>
      <w:proofErr w:type="gramStart"/>
      <w:r w:rsidRPr="003E0C99">
        <w:t>м</w:t>
      </w:r>
      <w:proofErr w:type="gramEnd"/>
      <w:r w:rsidRPr="003E0C99">
        <w:t>узеи, библиотека, театры и т.д.)</w:t>
      </w:r>
    </w:p>
    <w:p w:rsidR="00C07D9E" w:rsidRPr="003E0C99" w:rsidRDefault="00C07D9E" w:rsidP="00210088">
      <w:pPr>
        <w:shd w:val="clear" w:color="auto" w:fill="FFFFFF"/>
        <w:autoSpaceDE w:val="0"/>
        <w:autoSpaceDN w:val="0"/>
        <w:adjustRightInd w:val="0"/>
        <w:ind w:left="360" w:firstLine="348"/>
        <w:jc w:val="both"/>
      </w:pPr>
    </w:p>
    <w:p w:rsidR="008B7D9A" w:rsidRPr="003E0C99" w:rsidRDefault="00CE2D4B" w:rsidP="003D58EC">
      <w:pPr>
        <w:shd w:val="clear" w:color="auto" w:fill="FFFFFF"/>
        <w:autoSpaceDE w:val="0"/>
        <w:autoSpaceDN w:val="0"/>
        <w:adjustRightInd w:val="0"/>
        <w:spacing w:after="120"/>
        <w:jc w:val="center"/>
        <w:rPr>
          <w:b/>
        </w:rPr>
      </w:pPr>
      <w:r w:rsidRPr="003E0C99">
        <w:rPr>
          <w:b/>
        </w:rPr>
        <w:t>3.13</w:t>
      </w:r>
      <w:r w:rsidR="003D58EC" w:rsidRPr="003E0C99">
        <w:rPr>
          <w:b/>
        </w:rPr>
        <w:t xml:space="preserve">. </w:t>
      </w:r>
      <w:r w:rsidR="008B7D9A" w:rsidRPr="003E0C99">
        <w:rPr>
          <w:b/>
        </w:rPr>
        <w:t>Определение возможных путей решения проблем</w:t>
      </w:r>
    </w:p>
    <w:p w:rsidR="008B7D9A" w:rsidRPr="003E0C99" w:rsidRDefault="008B7D9A" w:rsidP="008B7D9A">
      <w:pPr>
        <w:shd w:val="clear" w:color="auto" w:fill="FFFFFF"/>
        <w:autoSpaceDE w:val="0"/>
        <w:autoSpaceDN w:val="0"/>
        <w:adjustRightInd w:val="0"/>
        <w:ind w:firstLine="567"/>
        <w:jc w:val="both"/>
      </w:pPr>
      <w:r w:rsidRPr="003E0C99">
        <w:t>Таким образом, осуществляя проблемный анализ от результата к процессу и условиям, отмечая факторы роста инновационной деятельности ДОУ, необходимы системные изменения в образовательном учреждении и в формировании компетенций вы</w:t>
      </w:r>
      <w:r w:rsidRPr="003E0C99">
        <w:softHyphen/>
        <w:t>пускника ДОУ.</w:t>
      </w:r>
    </w:p>
    <w:p w:rsidR="008B7D9A" w:rsidRPr="003E0C99" w:rsidRDefault="008B7D9A" w:rsidP="008B7D9A">
      <w:pPr>
        <w:shd w:val="clear" w:color="auto" w:fill="FFFFFF"/>
        <w:autoSpaceDE w:val="0"/>
        <w:autoSpaceDN w:val="0"/>
        <w:adjustRightInd w:val="0"/>
        <w:ind w:firstLine="567"/>
        <w:jc w:val="both"/>
      </w:pPr>
      <w:r w:rsidRPr="003E0C99">
        <w:t>Наиболее актуальными проблемами в ДОУ являются:</w:t>
      </w:r>
    </w:p>
    <w:p w:rsidR="008B7D9A" w:rsidRPr="003E0C99" w:rsidRDefault="008B7D9A" w:rsidP="00F06539">
      <w:pPr>
        <w:numPr>
          <w:ilvl w:val="0"/>
          <w:numId w:val="23"/>
        </w:numPr>
        <w:shd w:val="clear" w:color="auto" w:fill="FFFFFF"/>
        <w:autoSpaceDE w:val="0"/>
        <w:autoSpaceDN w:val="0"/>
        <w:adjustRightInd w:val="0"/>
        <w:ind w:left="0" w:firstLine="426"/>
        <w:jc w:val="both"/>
      </w:pPr>
      <w:r w:rsidRPr="003E0C99">
        <w:t>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w:t>
      </w:r>
    </w:p>
    <w:p w:rsidR="008B7D9A" w:rsidRPr="003E0C99" w:rsidRDefault="008B7D9A" w:rsidP="00F06539">
      <w:pPr>
        <w:numPr>
          <w:ilvl w:val="0"/>
          <w:numId w:val="23"/>
        </w:numPr>
        <w:shd w:val="clear" w:color="auto" w:fill="FFFFFF"/>
        <w:autoSpaceDE w:val="0"/>
        <w:autoSpaceDN w:val="0"/>
        <w:adjustRightInd w:val="0"/>
        <w:ind w:left="0" w:firstLine="426"/>
        <w:jc w:val="both"/>
      </w:pPr>
      <w:r w:rsidRPr="003E0C99">
        <w:t>Не выстроена работа с  родителями по формированию ответственности за сохранение здоровья у своих детей.</w:t>
      </w:r>
    </w:p>
    <w:p w:rsidR="008B7D9A" w:rsidRPr="003E0C99" w:rsidRDefault="008B7D9A" w:rsidP="00F06539">
      <w:pPr>
        <w:numPr>
          <w:ilvl w:val="0"/>
          <w:numId w:val="23"/>
        </w:numPr>
        <w:shd w:val="clear" w:color="auto" w:fill="FFFFFF"/>
        <w:autoSpaceDE w:val="0"/>
        <w:autoSpaceDN w:val="0"/>
        <w:adjustRightInd w:val="0"/>
        <w:ind w:left="0" w:firstLine="426"/>
        <w:jc w:val="both"/>
      </w:pPr>
      <w:r w:rsidRPr="003E0C99">
        <w:t xml:space="preserve">Не в полной мере ведется работа с родителями по </w:t>
      </w:r>
      <w:r w:rsidR="008B296B" w:rsidRPr="003E0C99">
        <w:t>проектной деятельности.</w:t>
      </w:r>
    </w:p>
    <w:p w:rsidR="00EA372B" w:rsidRPr="003E0C99" w:rsidRDefault="008B7D9A" w:rsidP="00EA372B">
      <w:pPr>
        <w:numPr>
          <w:ilvl w:val="0"/>
          <w:numId w:val="23"/>
        </w:numPr>
        <w:shd w:val="clear" w:color="auto" w:fill="FFFFFF"/>
        <w:autoSpaceDE w:val="0"/>
        <w:autoSpaceDN w:val="0"/>
        <w:adjustRightInd w:val="0"/>
        <w:ind w:left="0" w:firstLine="426"/>
        <w:jc w:val="both"/>
      </w:pPr>
      <w:r w:rsidRPr="003E0C99">
        <w:t xml:space="preserve">Не у всех педагогов и специалистов достаточно высокий уровень профессионализма и компетентности </w:t>
      </w:r>
      <w:r w:rsidR="00DA6D62" w:rsidRPr="003E0C99">
        <w:t>в разработке программ</w:t>
      </w:r>
      <w:r w:rsidRPr="003E0C99">
        <w:t>.</w:t>
      </w:r>
    </w:p>
    <w:p w:rsidR="001C63BF" w:rsidRPr="003E0C99" w:rsidRDefault="00EA372B" w:rsidP="001C63BF">
      <w:pPr>
        <w:numPr>
          <w:ilvl w:val="0"/>
          <w:numId w:val="23"/>
        </w:numPr>
        <w:shd w:val="clear" w:color="auto" w:fill="FFFFFF"/>
        <w:autoSpaceDE w:val="0"/>
        <w:autoSpaceDN w:val="0"/>
        <w:adjustRightInd w:val="0"/>
        <w:ind w:left="0" w:firstLine="426"/>
        <w:jc w:val="both"/>
      </w:pPr>
      <w:r w:rsidRPr="003E0C99">
        <w:t>Педагоги испытывают трудности в выстраивании индивидуального маршрута развития ребенка, имеющего ограниченные возможности здоровья.</w:t>
      </w:r>
    </w:p>
    <w:p w:rsidR="001C63BF" w:rsidRPr="003E0C99" w:rsidRDefault="001C63BF" w:rsidP="001C63BF">
      <w:pPr>
        <w:numPr>
          <w:ilvl w:val="0"/>
          <w:numId w:val="23"/>
        </w:numPr>
        <w:shd w:val="clear" w:color="auto" w:fill="FFFFFF"/>
        <w:autoSpaceDE w:val="0"/>
        <w:autoSpaceDN w:val="0"/>
        <w:adjustRightInd w:val="0"/>
        <w:ind w:left="0" w:firstLine="426"/>
        <w:jc w:val="both"/>
      </w:pPr>
      <w:r w:rsidRPr="003E0C99">
        <w:t>отсутствие системы дополнительного образования воспитанников, позволяющего детям (в том числе детям с особыми потребностями) реализовать свой потенциал в познавательной, творческой, организационной, поисковой, проектной и иных видах деятельности;</w:t>
      </w:r>
    </w:p>
    <w:p w:rsidR="00C10495" w:rsidRPr="003E0C99" w:rsidRDefault="00047E82" w:rsidP="00F06539">
      <w:pPr>
        <w:numPr>
          <w:ilvl w:val="0"/>
          <w:numId w:val="23"/>
        </w:numPr>
        <w:shd w:val="clear" w:color="auto" w:fill="FFFFFF"/>
        <w:autoSpaceDE w:val="0"/>
        <w:autoSpaceDN w:val="0"/>
        <w:adjustRightInd w:val="0"/>
        <w:ind w:left="0" w:firstLine="426"/>
        <w:jc w:val="both"/>
      </w:pPr>
      <w:r w:rsidRPr="003E0C99">
        <w:t>Не достаточно расширены внешние связи</w:t>
      </w:r>
      <w:r w:rsidR="00C10495" w:rsidRPr="003E0C99">
        <w:t xml:space="preserve">, </w:t>
      </w:r>
      <w:r w:rsidRPr="003E0C99">
        <w:t xml:space="preserve">для </w:t>
      </w:r>
      <w:r w:rsidR="00C10495" w:rsidRPr="003E0C99">
        <w:t>использования образовательного потенциала социума.</w:t>
      </w:r>
    </w:p>
    <w:p w:rsidR="008B7D9A" w:rsidRPr="003E0C99" w:rsidRDefault="008B7D9A" w:rsidP="008B7D9A">
      <w:pPr>
        <w:shd w:val="clear" w:color="auto" w:fill="FFFFFF"/>
        <w:autoSpaceDE w:val="0"/>
        <w:autoSpaceDN w:val="0"/>
        <w:adjustRightInd w:val="0"/>
        <w:ind w:firstLine="567"/>
        <w:jc w:val="both"/>
      </w:pPr>
      <w:r w:rsidRPr="003E0C99">
        <w:t xml:space="preserve">Выделенные проблемы и пути их решения определяют перспективы развития ДОУ. Обновления и реконструкции образовательного процесса не могут пройти одномоментно. </w:t>
      </w:r>
    </w:p>
    <w:p w:rsidR="008B7D9A" w:rsidRPr="003E0C99" w:rsidRDefault="00CE2D4B" w:rsidP="008B7D9A">
      <w:pPr>
        <w:shd w:val="clear" w:color="auto" w:fill="FFFFFF"/>
        <w:autoSpaceDE w:val="0"/>
        <w:autoSpaceDN w:val="0"/>
        <w:adjustRightInd w:val="0"/>
        <w:spacing w:after="120"/>
        <w:ind w:firstLine="567"/>
        <w:jc w:val="both"/>
      </w:pPr>
      <w:r w:rsidRPr="003E0C99">
        <w:lastRenderedPageBreak/>
        <w:t>Программа развития  на 2019-2024</w:t>
      </w:r>
      <w:r w:rsidR="008B7D9A" w:rsidRPr="003E0C99">
        <w:t xml:space="preserve">  г.г. призвана осуществить переход от актуального развития ДОУ к </w:t>
      </w:r>
      <w:proofErr w:type="gramStart"/>
      <w:r w:rsidR="008B7D9A" w:rsidRPr="003E0C99">
        <w:t>инновационному</w:t>
      </w:r>
      <w:proofErr w:type="gramEnd"/>
      <w:r w:rsidR="008B7D9A" w:rsidRPr="003E0C99">
        <w:t xml:space="preserve">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tbl>
      <w:tblPr>
        <w:tblW w:w="10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6"/>
        <w:gridCol w:w="7938"/>
      </w:tblGrid>
      <w:tr w:rsidR="008B7D9A" w:rsidRPr="003E0C99" w:rsidTr="005842DA">
        <w:tc>
          <w:tcPr>
            <w:tcW w:w="2386" w:type="dxa"/>
          </w:tcPr>
          <w:p w:rsidR="008B7D9A" w:rsidRPr="003E0C99" w:rsidRDefault="008B7D9A" w:rsidP="009436B3">
            <w:pPr>
              <w:shd w:val="clear" w:color="auto" w:fill="FFFFFF"/>
              <w:autoSpaceDE w:val="0"/>
              <w:autoSpaceDN w:val="0"/>
              <w:adjustRightInd w:val="0"/>
              <w:ind w:right="-108"/>
              <w:jc w:val="center"/>
            </w:pPr>
            <w:r w:rsidRPr="003E0C99">
              <w:t>Направления деятельности, подвергшиеся анализу</w:t>
            </w:r>
          </w:p>
        </w:tc>
        <w:tc>
          <w:tcPr>
            <w:tcW w:w="7938" w:type="dxa"/>
          </w:tcPr>
          <w:p w:rsidR="008B7D9A" w:rsidRPr="003E0C99" w:rsidRDefault="008B7D9A" w:rsidP="009436B3">
            <w:pPr>
              <w:shd w:val="clear" w:color="auto" w:fill="FFFFFF"/>
              <w:autoSpaceDE w:val="0"/>
              <w:autoSpaceDN w:val="0"/>
              <w:adjustRightInd w:val="0"/>
              <w:ind w:right="-108"/>
              <w:jc w:val="center"/>
            </w:pPr>
          </w:p>
          <w:p w:rsidR="008B7D9A" w:rsidRPr="003E0C99" w:rsidRDefault="008B7D9A" w:rsidP="009436B3">
            <w:pPr>
              <w:shd w:val="clear" w:color="auto" w:fill="FFFFFF"/>
              <w:autoSpaceDE w:val="0"/>
              <w:autoSpaceDN w:val="0"/>
              <w:adjustRightInd w:val="0"/>
              <w:ind w:right="-108"/>
              <w:jc w:val="center"/>
            </w:pPr>
            <w:r w:rsidRPr="003E0C99">
              <w:t>Возможные пути решения</w:t>
            </w:r>
          </w:p>
        </w:tc>
      </w:tr>
      <w:tr w:rsidR="008B7D9A" w:rsidRPr="003E0C99" w:rsidTr="005842DA">
        <w:tc>
          <w:tcPr>
            <w:tcW w:w="2386" w:type="dxa"/>
          </w:tcPr>
          <w:p w:rsidR="008B7D9A" w:rsidRPr="003E0C99" w:rsidRDefault="008B7D9A" w:rsidP="009436B3">
            <w:pPr>
              <w:shd w:val="clear" w:color="auto" w:fill="FFFFFF"/>
              <w:autoSpaceDE w:val="0"/>
              <w:autoSpaceDN w:val="0"/>
              <w:adjustRightInd w:val="0"/>
              <w:jc w:val="both"/>
              <w:rPr>
                <w:bCs/>
              </w:rPr>
            </w:pPr>
            <w:r w:rsidRPr="003E0C99">
              <w:rPr>
                <w:bCs/>
              </w:rPr>
              <w:t>Анализ результатов охраны и укрепления физического и психического здоровья воспитанников</w:t>
            </w:r>
          </w:p>
        </w:tc>
        <w:tc>
          <w:tcPr>
            <w:tcW w:w="7938" w:type="dxa"/>
          </w:tcPr>
          <w:p w:rsidR="008B7D9A" w:rsidRPr="003E0C99" w:rsidRDefault="008B7D9A" w:rsidP="00F06539">
            <w:pPr>
              <w:numPr>
                <w:ilvl w:val="0"/>
                <w:numId w:val="20"/>
              </w:numPr>
              <w:shd w:val="clear" w:color="auto" w:fill="FFFFFF"/>
              <w:tabs>
                <w:tab w:val="num" w:pos="24"/>
                <w:tab w:val="num" w:pos="308"/>
              </w:tabs>
              <w:autoSpaceDE w:val="0"/>
              <w:autoSpaceDN w:val="0"/>
              <w:adjustRightInd w:val="0"/>
              <w:ind w:left="24" w:firstLine="10"/>
              <w:jc w:val="both"/>
            </w:pPr>
            <w:r w:rsidRPr="003E0C99">
              <w:t>совершенствовать, корректировать  индивидуальные образовательные программы с учётом  динамики развития ребёнка и возможностей ДОУ;</w:t>
            </w:r>
          </w:p>
          <w:p w:rsidR="008B7D9A" w:rsidRPr="003E0C99" w:rsidRDefault="008B7D9A" w:rsidP="00F06539">
            <w:pPr>
              <w:numPr>
                <w:ilvl w:val="0"/>
                <w:numId w:val="20"/>
              </w:numPr>
              <w:shd w:val="clear" w:color="auto" w:fill="FFFFFF"/>
              <w:tabs>
                <w:tab w:val="num" w:pos="24"/>
                <w:tab w:val="num" w:pos="308"/>
              </w:tabs>
              <w:autoSpaceDE w:val="0"/>
              <w:autoSpaceDN w:val="0"/>
              <w:adjustRightInd w:val="0"/>
              <w:ind w:left="24" w:firstLine="10"/>
              <w:jc w:val="both"/>
            </w:pPr>
            <w:r w:rsidRPr="003E0C99">
              <w:t xml:space="preserve">расширять возможности дополнительных оздоровительных услуг на платной и бесплатной основе.  </w:t>
            </w:r>
          </w:p>
        </w:tc>
      </w:tr>
      <w:tr w:rsidR="008B7D9A" w:rsidRPr="003E0C99" w:rsidTr="005842DA">
        <w:tc>
          <w:tcPr>
            <w:tcW w:w="2386" w:type="dxa"/>
          </w:tcPr>
          <w:p w:rsidR="008B7D9A" w:rsidRPr="003E0C99" w:rsidRDefault="008B7D9A" w:rsidP="009436B3">
            <w:pPr>
              <w:shd w:val="clear" w:color="auto" w:fill="FFFFFF"/>
              <w:autoSpaceDE w:val="0"/>
              <w:autoSpaceDN w:val="0"/>
              <w:adjustRightInd w:val="0"/>
              <w:jc w:val="both"/>
              <w:rPr>
                <w:bCs/>
              </w:rPr>
            </w:pPr>
            <w:r w:rsidRPr="003E0C99">
              <w:rPr>
                <w:bCs/>
              </w:rPr>
              <w:t>Анализ результатов образовательного процесса в ДОУ</w:t>
            </w:r>
          </w:p>
          <w:p w:rsidR="008B7D9A" w:rsidRPr="003E0C99" w:rsidRDefault="008B7D9A" w:rsidP="009436B3">
            <w:pPr>
              <w:shd w:val="clear" w:color="auto" w:fill="FFFFFF"/>
              <w:autoSpaceDE w:val="0"/>
              <w:autoSpaceDN w:val="0"/>
              <w:adjustRightInd w:val="0"/>
              <w:jc w:val="both"/>
            </w:pPr>
          </w:p>
        </w:tc>
        <w:tc>
          <w:tcPr>
            <w:tcW w:w="7938" w:type="dxa"/>
          </w:tcPr>
          <w:p w:rsidR="008B7D9A" w:rsidRPr="003E0C99" w:rsidRDefault="008B7D9A" w:rsidP="00F06539">
            <w:pPr>
              <w:numPr>
                <w:ilvl w:val="0"/>
                <w:numId w:val="22"/>
              </w:numPr>
              <w:shd w:val="clear" w:color="auto" w:fill="FFFFFF"/>
              <w:tabs>
                <w:tab w:val="num" w:pos="24"/>
                <w:tab w:val="num" w:pos="308"/>
              </w:tabs>
              <w:autoSpaceDE w:val="0"/>
              <w:autoSpaceDN w:val="0"/>
              <w:adjustRightInd w:val="0"/>
              <w:ind w:left="24" w:firstLine="10"/>
              <w:jc w:val="both"/>
            </w:pPr>
            <w:r w:rsidRPr="003E0C99">
              <w:t>совершенствовать работу педагогического коллектива (искать эффективные формы) по развитию у детей коммуникативных навыков, интеллектуальных способностей, умений самостоятельно усваивать знания и способы деятельности для  решения новых задач (проблем), поставленных как взрослым, так и самим собой, способностей, предлагать собственный замысел и самостоятельно воплощать его в продуктивной деятельности;</w:t>
            </w:r>
          </w:p>
          <w:p w:rsidR="002E159A" w:rsidRPr="003E0C99" w:rsidRDefault="008B7D9A" w:rsidP="002E159A">
            <w:pPr>
              <w:numPr>
                <w:ilvl w:val="0"/>
                <w:numId w:val="19"/>
              </w:numPr>
              <w:shd w:val="clear" w:color="auto" w:fill="FFFFFF"/>
              <w:tabs>
                <w:tab w:val="num" w:pos="24"/>
                <w:tab w:val="num" w:pos="308"/>
                <w:tab w:val="num" w:pos="459"/>
              </w:tabs>
              <w:autoSpaceDE w:val="0"/>
              <w:autoSpaceDN w:val="0"/>
              <w:adjustRightInd w:val="0"/>
              <w:ind w:left="24" w:firstLine="10"/>
              <w:jc w:val="both"/>
            </w:pPr>
            <w:r w:rsidRPr="003E0C99">
              <w:t>расширять возможности  и границы вариативных форм работы в оказании специальной профессиональной помощи детям с ограниченными возможностями здоровья, в том числе инвалидам – воспитанникам ДОУ;</w:t>
            </w:r>
          </w:p>
          <w:p w:rsidR="002E159A" w:rsidRPr="003E0C99" w:rsidRDefault="002E159A" w:rsidP="002E159A">
            <w:pPr>
              <w:numPr>
                <w:ilvl w:val="0"/>
                <w:numId w:val="19"/>
              </w:numPr>
              <w:shd w:val="clear" w:color="auto" w:fill="FFFFFF"/>
              <w:tabs>
                <w:tab w:val="num" w:pos="24"/>
                <w:tab w:val="num" w:pos="308"/>
                <w:tab w:val="num" w:pos="459"/>
              </w:tabs>
              <w:autoSpaceDE w:val="0"/>
              <w:autoSpaceDN w:val="0"/>
              <w:adjustRightInd w:val="0"/>
              <w:ind w:left="24" w:firstLine="10"/>
              <w:jc w:val="both"/>
            </w:pPr>
            <w:r w:rsidRPr="003E0C99">
              <w:t>пополнить банк компьютерных обучающих и коррекционных и развивающих программ, методических и дидактических материалов по использованию информационных технологий в образовательном процессе;</w:t>
            </w:r>
          </w:p>
          <w:p w:rsidR="00E209DA" w:rsidRPr="003E0C99" w:rsidRDefault="008B7D9A" w:rsidP="00E209DA">
            <w:pPr>
              <w:numPr>
                <w:ilvl w:val="0"/>
                <w:numId w:val="18"/>
              </w:numPr>
              <w:shd w:val="clear" w:color="auto" w:fill="FFFFFF"/>
              <w:tabs>
                <w:tab w:val="num" w:pos="24"/>
                <w:tab w:val="num" w:pos="308"/>
              </w:tabs>
              <w:autoSpaceDE w:val="0"/>
              <w:autoSpaceDN w:val="0"/>
              <w:adjustRightInd w:val="0"/>
              <w:ind w:left="24" w:firstLine="10"/>
              <w:jc w:val="both"/>
            </w:pPr>
            <w:r w:rsidRPr="003E0C99">
              <w:t>осуществлять поиск эффективных путей взаимодействия  (индивидуально ориентированных) с родителями детей нового поколения, привлечение их к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участие в управлении ДОУ и др.)</w:t>
            </w:r>
          </w:p>
          <w:p w:rsidR="00E209DA" w:rsidRPr="003E0C99" w:rsidRDefault="00E209DA" w:rsidP="00E209DA">
            <w:pPr>
              <w:numPr>
                <w:ilvl w:val="0"/>
                <w:numId w:val="18"/>
              </w:numPr>
              <w:shd w:val="clear" w:color="auto" w:fill="FFFFFF"/>
              <w:tabs>
                <w:tab w:val="num" w:pos="24"/>
                <w:tab w:val="num" w:pos="308"/>
              </w:tabs>
              <w:autoSpaceDE w:val="0"/>
              <w:autoSpaceDN w:val="0"/>
              <w:adjustRightInd w:val="0"/>
              <w:ind w:left="24" w:firstLine="10"/>
              <w:jc w:val="both"/>
            </w:pPr>
            <w:r w:rsidRPr="003E0C99">
              <w:t>Разработать индивидуальные образовательные маршруты развития детей (продолжение работы).</w:t>
            </w:r>
          </w:p>
          <w:p w:rsidR="00E209DA" w:rsidRPr="003E0C99" w:rsidRDefault="00E209DA" w:rsidP="00E209DA">
            <w:pPr>
              <w:numPr>
                <w:ilvl w:val="0"/>
                <w:numId w:val="18"/>
              </w:numPr>
              <w:shd w:val="clear" w:color="auto" w:fill="FFFFFF"/>
              <w:tabs>
                <w:tab w:val="num" w:pos="24"/>
                <w:tab w:val="num" w:pos="308"/>
              </w:tabs>
              <w:autoSpaceDE w:val="0"/>
              <w:autoSpaceDN w:val="0"/>
              <w:adjustRightInd w:val="0"/>
              <w:ind w:left="24" w:firstLine="10"/>
              <w:jc w:val="both"/>
            </w:pPr>
            <w:r w:rsidRPr="003E0C99">
              <w:t>Отработать механизм организации образовательных услуг для детей, не посещающих ДОУ.</w:t>
            </w:r>
          </w:p>
        </w:tc>
      </w:tr>
      <w:tr w:rsidR="008B7D9A" w:rsidRPr="003E0C99" w:rsidTr="005842DA">
        <w:tc>
          <w:tcPr>
            <w:tcW w:w="2386" w:type="dxa"/>
          </w:tcPr>
          <w:p w:rsidR="008B7D9A" w:rsidRPr="003E0C99" w:rsidRDefault="008B7D9A" w:rsidP="009436B3">
            <w:pPr>
              <w:shd w:val="clear" w:color="auto" w:fill="FFFFFF"/>
              <w:autoSpaceDE w:val="0"/>
              <w:autoSpaceDN w:val="0"/>
              <w:adjustRightInd w:val="0"/>
              <w:jc w:val="both"/>
              <w:rPr>
                <w:bCs/>
              </w:rPr>
            </w:pPr>
            <w:r w:rsidRPr="003E0C99">
              <w:rPr>
                <w:bCs/>
              </w:rPr>
              <w:t>Анализ кадрового обеспечения образовательного процесса</w:t>
            </w:r>
          </w:p>
        </w:tc>
        <w:tc>
          <w:tcPr>
            <w:tcW w:w="7938" w:type="dxa"/>
          </w:tcPr>
          <w:p w:rsidR="008B7D9A" w:rsidRPr="003E0C99" w:rsidRDefault="008B7D9A" w:rsidP="00F06539">
            <w:pPr>
              <w:numPr>
                <w:ilvl w:val="0"/>
                <w:numId w:val="21"/>
              </w:numPr>
              <w:shd w:val="clear" w:color="auto" w:fill="FFFFFF"/>
              <w:tabs>
                <w:tab w:val="left" w:pos="308"/>
              </w:tabs>
              <w:autoSpaceDE w:val="0"/>
              <w:autoSpaceDN w:val="0"/>
              <w:adjustRightInd w:val="0"/>
              <w:ind w:left="24" w:firstLine="10"/>
              <w:jc w:val="both"/>
            </w:pPr>
            <w:r w:rsidRPr="003E0C99">
              <w:t>создать условия для успешной аттестации и увеличения числа п</w:t>
            </w:r>
            <w:r w:rsidR="00047E82" w:rsidRPr="003E0C99">
              <w:t xml:space="preserve">едагогов и специалистов с первой и высшей </w:t>
            </w:r>
            <w:r w:rsidRPr="003E0C99">
              <w:t xml:space="preserve"> квалификационной категорией,  и  полное исключение педагогов без категории;</w:t>
            </w:r>
          </w:p>
          <w:p w:rsidR="008B7D9A" w:rsidRPr="003E0C99" w:rsidRDefault="008B7D9A" w:rsidP="00F06539">
            <w:pPr>
              <w:numPr>
                <w:ilvl w:val="0"/>
                <w:numId w:val="21"/>
              </w:numPr>
              <w:shd w:val="clear" w:color="auto" w:fill="FFFFFF"/>
              <w:tabs>
                <w:tab w:val="left" w:pos="308"/>
              </w:tabs>
              <w:autoSpaceDE w:val="0"/>
              <w:autoSpaceDN w:val="0"/>
              <w:adjustRightInd w:val="0"/>
              <w:ind w:left="24" w:firstLine="10"/>
              <w:jc w:val="both"/>
            </w:pPr>
            <w:r w:rsidRPr="003E0C99">
              <w:t>профессионально и эффективно использовать в работе современные технологии;</w:t>
            </w:r>
          </w:p>
          <w:p w:rsidR="00E209DA" w:rsidRPr="003E0C99" w:rsidRDefault="00E209DA" w:rsidP="00D40735">
            <w:pPr>
              <w:numPr>
                <w:ilvl w:val="0"/>
                <w:numId w:val="21"/>
              </w:numPr>
              <w:shd w:val="clear" w:color="auto" w:fill="FFFFFF"/>
              <w:tabs>
                <w:tab w:val="left" w:pos="308"/>
              </w:tabs>
              <w:autoSpaceDE w:val="0"/>
              <w:autoSpaceDN w:val="0"/>
              <w:adjustRightInd w:val="0"/>
              <w:jc w:val="both"/>
            </w:pPr>
            <w:r w:rsidRPr="003E0C99">
              <w:t>повысить активность участия педагогов в конкурсах профессионального мастерства на муниципальном и региональном уровнях.</w:t>
            </w:r>
          </w:p>
        </w:tc>
      </w:tr>
      <w:tr w:rsidR="008B7D9A" w:rsidRPr="003E0C99" w:rsidTr="005842DA">
        <w:trPr>
          <w:trHeight w:val="1549"/>
        </w:trPr>
        <w:tc>
          <w:tcPr>
            <w:tcW w:w="2386" w:type="dxa"/>
          </w:tcPr>
          <w:p w:rsidR="008B7D9A" w:rsidRPr="003E0C99" w:rsidRDefault="008B7D9A" w:rsidP="009436B3">
            <w:pPr>
              <w:shd w:val="clear" w:color="auto" w:fill="FFFFFF"/>
              <w:autoSpaceDE w:val="0"/>
              <w:autoSpaceDN w:val="0"/>
              <w:adjustRightInd w:val="0"/>
              <w:jc w:val="both"/>
              <w:rPr>
                <w:bCs/>
              </w:rPr>
            </w:pPr>
            <w:r w:rsidRPr="003E0C99">
              <w:rPr>
                <w:bCs/>
              </w:rPr>
              <w:lastRenderedPageBreak/>
              <w:t>Анализ материально – технического и финансового обеспечения ДОУ</w:t>
            </w:r>
          </w:p>
        </w:tc>
        <w:tc>
          <w:tcPr>
            <w:tcW w:w="7938" w:type="dxa"/>
          </w:tcPr>
          <w:p w:rsidR="003F0D8E" w:rsidRPr="003E0C99" w:rsidRDefault="008B7D9A" w:rsidP="003F0D8E">
            <w:pPr>
              <w:numPr>
                <w:ilvl w:val="0"/>
                <w:numId w:val="24"/>
              </w:numPr>
              <w:shd w:val="clear" w:color="auto" w:fill="FFFFFF"/>
              <w:tabs>
                <w:tab w:val="left" w:pos="166"/>
              </w:tabs>
              <w:autoSpaceDE w:val="0"/>
              <w:autoSpaceDN w:val="0"/>
              <w:adjustRightInd w:val="0"/>
              <w:ind w:left="24" w:firstLine="0"/>
              <w:jc w:val="both"/>
            </w:pPr>
            <w:r w:rsidRPr="003E0C99">
              <w:t>изыскание дополнительных финансовых сре</w:t>
            </w:r>
            <w:proofErr w:type="gramStart"/>
            <w:r w:rsidRPr="003E0C99">
              <w:t>дств дл</w:t>
            </w:r>
            <w:proofErr w:type="gramEnd"/>
            <w:r w:rsidRPr="003E0C99">
              <w:t>я осуществления поставленных задач за счёт</w:t>
            </w:r>
            <w:r w:rsidR="00C253DE">
              <w:t xml:space="preserve"> </w:t>
            </w:r>
            <w:r w:rsidRPr="003E0C99">
              <w:t xml:space="preserve">введения дополнительных платных услуг, участия ДОУ в </w:t>
            </w:r>
            <w:proofErr w:type="spellStart"/>
            <w:r w:rsidRPr="003E0C99">
              <w:t>грантовых</w:t>
            </w:r>
            <w:proofErr w:type="spellEnd"/>
            <w:r w:rsidRPr="003E0C99">
              <w:t xml:space="preserve"> программах, конкурсах </w:t>
            </w:r>
            <w:r w:rsidR="003F0D8E" w:rsidRPr="003E0C99">
              <w:t>с материальным призовым фондом;</w:t>
            </w:r>
          </w:p>
          <w:p w:rsidR="00035408" w:rsidRPr="003E0C99" w:rsidRDefault="003F0D8E" w:rsidP="003F0D8E">
            <w:pPr>
              <w:numPr>
                <w:ilvl w:val="0"/>
                <w:numId w:val="24"/>
              </w:numPr>
              <w:shd w:val="clear" w:color="auto" w:fill="FFFFFF"/>
              <w:tabs>
                <w:tab w:val="left" w:pos="166"/>
              </w:tabs>
              <w:autoSpaceDE w:val="0"/>
              <w:autoSpaceDN w:val="0"/>
              <w:adjustRightInd w:val="0"/>
              <w:ind w:left="24" w:firstLine="0"/>
              <w:jc w:val="both"/>
            </w:pPr>
            <w:r w:rsidRPr="003E0C99">
              <w:t>расширение образовательного пространства через  сотрудничество с социокультурными   учреждениями</w:t>
            </w:r>
          </w:p>
        </w:tc>
      </w:tr>
    </w:tbl>
    <w:p w:rsidR="008B7D9A" w:rsidRPr="003E0C99" w:rsidRDefault="008B7D9A" w:rsidP="008B7D9A">
      <w:pPr>
        <w:shd w:val="clear" w:color="auto" w:fill="FFFFFF"/>
        <w:autoSpaceDE w:val="0"/>
        <w:autoSpaceDN w:val="0"/>
        <w:adjustRightInd w:val="0"/>
        <w:spacing w:before="120"/>
        <w:jc w:val="both"/>
        <w:rPr>
          <w:b/>
        </w:rPr>
      </w:pPr>
      <w:r w:rsidRPr="003E0C99">
        <w:rPr>
          <w:b/>
        </w:rPr>
        <w:t>Угрозы (опасности):</w:t>
      </w:r>
    </w:p>
    <w:p w:rsidR="008B7D9A" w:rsidRPr="003E0C99" w:rsidRDefault="008B7D9A" w:rsidP="008B7D9A">
      <w:pPr>
        <w:shd w:val="clear" w:color="auto" w:fill="FFFFFF"/>
        <w:autoSpaceDE w:val="0"/>
        <w:autoSpaceDN w:val="0"/>
        <w:adjustRightInd w:val="0"/>
        <w:ind w:firstLine="426"/>
        <w:jc w:val="both"/>
      </w:pPr>
      <w:r w:rsidRPr="003E0C99">
        <w:t>- угроза отставания в темпах внедрения инноваций в образовательный процесс;</w:t>
      </w:r>
    </w:p>
    <w:p w:rsidR="008446E8" w:rsidRPr="003E0C99" w:rsidRDefault="008446E8" w:rsidP="008446E8">
      <w:pPr>
        <w:shd w:val="clear" w:color="auto" w:fill="FFFFFF"/>
        <w:autoSpaceDE w:val="0"/>
        <w:autoSpaceDN w:val="0"/>
        <w:adjustRightInd w:val="0"/>
        <w:ind w:firstLine="426"/>
        <w:jc w:val="both"/>
      </w:pPr>
      <w:r w:rsidRPr="003E0C99">
        <w:t>- недостаточный образовательный уровень родителей воспитанников,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8446E8" w:rsidRPr="003E0C99" w:rsidRDefault="008446E8" w:rsidP="008446E8">
      <w:pPr>
        <w:shd w:val="clear" w:color="auto" w:fill="FFFFFF"/>
        <w:autoSpaceDE w:val="0"/>
        <w:autoSpaceDN w:val="0"/>
        <w:adjustRightInd w:val="0"/>
        <w:ind w:firstLine="426"/>
        <w:jc w:val="both"/>
      </w:pPr>
      <w:r w:rsidRPr="003E0C99">
        <w:t>- быстрый переход на новую Программу развития Детского сада может создать психологическое напряжение у отдельных членов педагогического коллектива;</w:t>
      </w:r>
    </w:p>
    <w:p w:rsidR="008B7D9A" w:rsidRPr="003E0C99" w:rsidRDefault="008B7D9A" w:rsidP="008B7D9A">
      <w:pPr>
        <w:shd w:val="clear" w:color="auto" w:fill="FFFFFF"/>
        <w:autoSpaceDE w:val="0"/>
        <w:autoSpaceDN w:val="0"/>
        <w:adjustRightInd w:val="0"/>
        <w:ind w:firstLine="426"/>
        <w:jc w:val="both"/>
      </w:pPr>
      <w:r w:rsidRPr="003E0C99">
        <w:t>- трудности в получении платных дополнительных услуг (часть контингента обучающихся из неполных, материально необеспеченных, «неблагополучных» семей);</w:t>
      </w:r>
    </w:p>
    <w:p w:rsidR="00C07D9E" w:rsidRPr="003E0C99" w:rsidRDefault="00C07D9E" w:rsidP="008B7D9A">
      <w:pPr>
        <w:shd w:val="clear" w:color="auto" w:fill="FFFFFF"/>
        <w:autoSpaceDE w:val="0"/>
        <w:autoSpaceDN w:val="0"/>
        <w:adjustRightInd w:val="0"/>
        <w:ind w:firstLine="426"/>
        <w:jc w:val="both"/>
      </w:pPr>
    </w:p>
    <w:p w:rsidR="00675B57" w:rsidRPr="003E0C99" w:rsidRDefault="00675B57" w:rsidP="00675B57">
      <w:pPr>
        <w:jc w:val="center"/>
        <w:rPr>
          <w:b/>
        </w:rPr>
      </w:pPr>
      <w:r w:rsidRPr="003E0C99">
        <w:rPr>
          <w:b/>
        </w:rPr>
        <w:t>Раздел 4. Концепция развития ДОУ</w:t>
      </w:r>
    </w:p>
    <w:p w:rsidR="00675B57" w:rsidRPr="003E0C99" w:rsidRDefault="00675B57" w:rsidP="00675B57">
      <w:pPr>
        <w:ind w:firstLine="708"/>
        <w:jc w:val="both"/>
      </w:pPr>
      <w:r w:rsidRPr="003E0C99">
        <w:t>В настоящее время одним из наиболее</w:t>
      </w:r>
      <w:r w:rsidR="00773363" w:rsidRPr="003E0C99">
        <w:t xml:space="preserve"> перспективных направлений в си</w:t>
      </w:r>
      <w:r w:rsidRPr="003E0C99">
        <w:t xml:space="preserve">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3E0C99">
        <w:t>самостановлению</w:t>
      </w:r>
      <w:proofErr w:type="spellEnd"/>
      <w:r w:rsidRPr="003E0C99">
        <w:t>.</w:t>
      </w:r>
    </w:p>
    <w:p w:rsidR="00675B57" w:rsidRPr="003E0C99" w:rsidRDefault="00675B57" w:rsidP="004E1CEF">
      <w:pPr>
        <w:ind w:firstLine="708"/>
        <w:jc w:val="both"/>
      </w:pPr>
      <w:r w:rsidRPr="003E0C99">
        <w:rPr>
          <w:b/>
        </w:rPr>
        <w:t>Миссия детского сада</w:t>
      </w:r>
      <w:r w:rsidRPr="003E0C99">
        <w:t xml:space="preserve"> – в объединении усилий ДОУ и семьи для создания условий, способствующих полноценному развитию ребёнка в соответствии с его индивидуальными особенностями, склонностями и интересами.</w:t>
      </w:r>
    </w:p>
    <w:p w:rsidR="00675B57" w:rsidRPr="003E0C99" w:rsidRDefault="00675B57" w:rsidP="00675B57">
      <w:pPr>
        <w:jc w:val="both"/>
      </w:pPr>
      <w:r w:rsidRPr="003E0C99">
        <w:t xml:space="preserve">Это будет обеспечиваться индивидуализацией образовательного процесса </w:t>
      </w:r>
      <w:proofErr w:type="gramStart"/>
      <w:r w:rsidRPr="003E0C99">
        <w:t>через</w:t>
      </w:r>
      <w:proofErr w:type="gramEnd"/>
      <w:r w:rsidRPr="003E0C99">
        <w:t>:</w:t>
      </w:r>
    </w:p>
    <w:p w:rsidR="006F1D8F" w:rsidRPr="003E0C99" w:rsidRDefault="00675B57" w:rsidP="00F06539">
      <w:pPr>
        <w:pStyle w:val="a6"/>
        <w:numPr>
          <w:ilvl w:val="0"/>
          <w:numId w:val="3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6F1D8F" w:rsidRPr="003E0C99" w:rsidRDefault="00675B57" w:rsidP="00F06539">
      <w:pPr>
        <w:pStyle w:val="a6"/>
        <w:numPr>
          <w:ilvl w:val="0"/>
          <w:numId w:val="34"/>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создание условий для принятия детьми решений, выражения своих чувств и мыслей;</w:t>
      </w:r>
    </w:p>
    <w:p w:rsidR="00675B57" w:rsidRPr="003E0C99" w:rsidRDefault="00675B57" w:rsidP="00F06539">
      <w:pPr>
        <w:pStyle w:val="a6"/>
        <w:numPr>
          <w:ilvl w:val="0"/>
          <w:numId w:val="34"/>
        </w:numPr>
        <w:spacing w:line="240" w:lineRule="auto"/>
        <w:jc w:val="both"/>
        <w:rPr>
          <w:rFonts w:ascii="Times New Roman" w:hAnsi="Times New Roman" w:cs="Times New Roman"/>
          <w:sz w:val="24"/>
          <w:szCs w:val="24"/>
        </w:rPr>
      </w:pPr>
      <w:proofErr w:type="spellStart"/>
      <w:r w:rsidRPr="003E0C99">
        <w:rPr>
          <w:rFonts w:ascii="Times New Roman" w:hAnsi="Times New Roman" w:cs="Times New Roman"/>
          <w:sz w:val="24"/>
          <w:szCs w:val="24"/>
        </w:rPr>
        <w:t>недирективную</w:t>
      </w:r>
      <w:proofErr w:type="spellEnd"/>
      <w:r w:rsidRPr="003E0C99">
        <w:rPr>
          <w:rFonts w:ascii="Times New Roman" w:hAnsi="Times New Roman" w:cs="Times New Roman"/>
          <w:sz w:val="24"/>
          <w:szCs w:val="24"/>
        </w:rPr>
        <w:t xml:space="preserve"> помощь детям, поддержку </w:t>
      </w:r>
      <w:r w:rsidR="006F1D8F" w:rsidRPr="003E0C99">
        <w:rPr>
          <w:rFonts w:ascii="Times New Roman" w:hAnsi="Times New Roman" w:cs="Times New Roman"/>
          <w:sz w:val="24"/>
          <w:szCs w:val="24"/>
        </w:rPr>
        <w:t>детской инициативы и само</w:t>
      </w:r>
      <w:r w:rsidRPr="003E0C99">
        <w:rPr>
          <w:rFonts w:ascii="Times New Roman" w:hAnsi="Times New Roman" w:cs="Times New Roman"/>
          <w:sz w:val="24"/>
          <w:szCs w:val="24"/>
        </w:rPr>
        <w:t>стоятельности в разных видах деятельности.</w:t>
      </w:r>
    </w:p>
    <w:p w:rsidR="00675B57" w:rsidRPr="003E0C99" w:rsidRDefault="00675B57" w:rsidP="00675B57">
      <w:pPr>
        <w:jc w:val="both"/>
      </w:pPr>
      <w:r w:rsidRPr="003E0C99">
        <w:t>Обеспечение эмоционального благопол</w:t>
      </w:r>
      <w:r w:rsidR="006F1D8F" w:rsidRPr="003E0C99">
        <w:t>учия будет достигаться посредст</w:t>
      </w:r>
      <w:r w:rsidRPr="003E0C99">
        <w:t>вом:</w:t>
      </w:r>
    </w:p>
    <w:p w:rsidR="006F1D8F" w:rsidRPr="003E0C99" w:rsidRDefault="00675B57" w:rsidP="00F06539">
      <w:pPr>
        <w:pStyle w:val="a6"/>
        <w:numPr>
          <w:ilvl w:val="0"/>
          <w:numId w:val="3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уважительного отношения к каждому р</w:t>
      </w:r>
      <w:r w:rsidR="006F1D8F" w:rsidRPr="003E0C99">
        <w:rPr>
          <w:rFonts w:ascii="Times New Roman" w:hAnsi="Times New Roman" w:cs="Times New Roman"/>
          <w:sz w:val="24"/>
          <w:szCs w:val="24"/>
        </w:rPr>
        <w:t>ебёнку, к его чувствам и потреб</w:t>
      </w:r>
      <w:r w:rsidRPr="003E0C99">
        <w:rPr>
          <w:rFonts w:ascii="Times New Roman" w:hAnsi="Times New Roman" w:cs="Times New Roman"/>
          <w:sz w:val="24"/>
          <w:szCs w:val="24"/>
        </w:rPr>
        <w:t>ностям;</w:t>
      </w:r>
    </w:p>
    <w:p w:rsidR="006F1D8F" w:rsidRPr="003E0C99" w:rsidRDefault="00675B57" w:rsidP="00F06539">
      <w:pPr>
        <w:pStyle w:val="a6"/>
        <w:numPr>
          <w:ilvl w:val="0"/>
          <w:numId w:val="3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непосредственное общение с каждым ребёнком;</w:t>
      </w:r>
    </w:p>
    <w:p w:rsidR="00675B57" w:rsidRPr="003E0C99" w:rsidRDefault="00675B57" w:rsidP="00F06539">
      <w:pPr>
        <w:pStyle w:val="a6"/>
        <w:numPr>
          <w:ilvl w:val="0"/>
          <w:numId w:val="35"/>
        </w:numPr>
        <w:spacing w:line="240" w:lineRule="auto"/>
        <w:jc w:val="both"/>
        <w:rPr>
          <w:rFonts w:ascii="Times New Roman" w:hAnsi="Times New Roman" w:cs="Times New Roman"/>
          <w:sz w:val="24"/>
          <w:szCs w:val="24"/>
        </w:rPr>
      </w:pPr>
      <w:r w:rsidRPr="003E0C99">
        <w:rPr>
          <w:rFonts w:ascii="Times New Roman" w:hAnsi="Times New Roman" w:cs="Times New Roman"/>
          <w:sz w:val="24"/>
          <w:szCs w:val="24"/>
        </w:rPr>
        <w:t xml:space="preserve">создания условий для доброжелательных отношений между детьми. </w:t>
      </w:r>
    </w:p>
    <w:p w:rsidR="00675B57" w:rsidRPr="003E0C99" w:rsidRDefault="00B41A2B" w:rsidP="00675B57">
      <w:pPr>
        <w:jc w:val="both"/>
        <w:rPr>
          <w:b/>
        </w:rPr>
      </w:pPr>
      <w:r w:rsidRPr="003E0C99">
        <w:rPr>
          <w:b/>
        </w:rPr>
        <w:t>Философия жизнедеятельности МА</w:t>
      </w:r>
      <w:r w:rsidR="00675B57" w:rsidRPr="003E0C99">
        <w:rPr>
          <w:b/>
        </w:rPr>
        <w:t xml:space="preserve">ДОУ </w:t>
      </w:r>
    </w:p>
    <w:p w:rsidR="00675B57" w:rsidRPr="003E0C99" w:rsidRDefault="00675B57" w:rsidP="006F1D8F">
      <w:pPr>
        <w:ind w:firstLine="708"/>
        <w:jc w:val="both"/>
      </w:pPr>
      <w:r w:rsidRPr="003E0C99">
        <w:t>Философия – это понимание смысла жизнедеятельности ДОУ через особую систему знаний и ценностей.</w:t>
      </w:r>
    </w:p>
    <w:p w:rsidR="00675B57" w:rsidRPr="003E0C99" w:rsidRDefault="00675B57" w:rsidP="006F1D8F">
      <w:pPr>
        <w:ind w:firstLine="708"/>
        <w:jc w:val="both"/>
      </w:pPr>
      <w:r w:rsidRPr="003E0C99">
        <w:t xml:space="preserve">Индивидуализация: взаимодействие всех участников образовательного процесса, ориентированное на интересы и возможности каждого. В </w:t>
      </w:r>
      <w:proofErr w:type="gramStart"/>
      <w:r w:rsidRPr="003E0C99">
        <w:t>нашем</w:t>
      </w:r>
      <w:proofErr w:type="gramEnd"/>
      <w:r w:rsidRPr="003E0C99">
        <w:t xml:space="preserve"> ДОУ мы стремимся создать условия для развития индивидуальных способностей, раскрытия заложенного природой потенциала, возможности самореализации.</w:t>
      </w:r>
    </w:p>
    <w:p w:rsidR="00675B57" w:rsidRPr="003E0C99" w:rsidRDefault="00675B57" w:rsidP="006F1D8F">
      <w:pPr>
        <w:ind w:firstLine="708"/>
        <w:jc w:val="both"/>
      </w:pPr>
      <w:r w:rsidRPr="003E0C99">
        <w:rPr>
          <w:b/>
          <w:i/>
        </w:rPr>
        <w:t>Здоровье:</w:t>
      </w:r>
      <w:r w:rsidRPr="003E0C99">
        <w:t xml:space="preserve"> это состояние полного физического, психического и социального благополучия - состояние гармонии.  Наличие здоровья у человека – результат ведения им здорового образа жизни. Очень важно не только создавать условия для ведения здорового образа жизни, но и воспитывать на своём примере. Поэтому мы стремимся приобщить к ведению здорового образа жизни не только детей, но и их родственников, а также всех сотрудников ДОУ.</w:t>
      </w:r>
    </w:p>
    <w:p w:rsidR="00675B57" w:rsidRPr="003E0C99" w:rsidRDefault="00675B57" w:rsidP="006F1D8F">
      <w:pPr>
        <w:ind w:firstLine="708"/>
        <w:jc w:val="both"/>
      </w:pPr>
      <w:r w:rsidRPr="003E0C99">
        <w:rPr>
          <w:b/>
          <w:i/>
        </w:rPr>
        <w:t>Семья:</w:t>
      </w:r>
      <w:r w:rsidRPr="003E0C99">
        <w:t xml:space="preserve">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w:t>
      </w:r>
      <w:r w:rsidRPr="003E0C99">
        <w:lastRenderedPageBreak/>
        <w:t>сравниться с семьёй. Поэтому во взаимодействии с каждым ребёнком  мы учитываем сложившиеся в его семье традиции, опыт воспитания.</w:t>
      </w:r>
    </w:p>
    <w:p w:rsidR="00675B57" w:rsidRPr="003E0C99" w:rsidRDefault="00675B57" w:rsidP="006F1D8F">
      <w:pPr>
        <w:ind w:firstLine="708"/>
        <w:jc w:val="both"/>
        <w:rPr>
          <w:b/>
          <w:i/>
        </w:rPr>
      </w:pPr>
      <w:r w:rsidRPr="003E0C99">
        <w:rPr>
          <w:b/>
          <w:i/>
        </w:rPr>
        <w:t>Сотрудничество, открытость:</w:t>
      </w:r>
      <w:r w:rsidRPr="003E0C99">
        <w:t xml:space="preserve"> педаго</w:t>
      </w:r>
      <w:r w:rsidR="006F1D8F" w:rsidRPr="003E0C99">
        <w:t>ги совместно с родителями обсуж</w:t>
      </w:r>
      <w:r w:rsidRPr="003E0C99">
        <w:t>дают актуальные вопросы, решают возникшие проблемы, а также делятся информацией, опытом, идеями.</w:t>
      </w:r>
    </w:p>
    <w:p w:rsidR="00675B57" w:rsidRPr="003E0C99" w:rsidRDefault="00675B57" w:rsidP="006F1D8F">
      <w:pPr>
        <w:ind w:firstLine="708"/>
        <w:jc w:val="both"/>
      </w:pPr>
      <w:r w:rsidRPr="003E0C99">
        <w:rPr>
          <w:b/>
          <w:i/>
        </w:rPr>
        <w:t>Профессионализм, высокое качество обр</w:t>
      </w:r>
      <w:r w:rsidR="006F1D8F" w:rsidRPr="003E0C99">
        <w:rPr>
          <w:b/>
          <w:i/>
        </w:rPr>
        <w:t>азовательных услуг:</w:t>
      </w:r>
      <w:r w:rsidR="006F1D8F" w:rsidRPr="003E0C99">
        <w:t xml:space="preserve"> развитие ор</w:t>
      </w:r>
      <w:r w:rsidRPr="003E0C99">
        <w:t xml:space="preserve">ганизации неотделимо от профессионального роста ее сотрудников. Педагоги </w:t>
      </w:r>
      <w:proofErr w:type="gramStart"/>
      <w:r w:rsidRPr="003E0C99">
        <w:t>нашего</w:t>
      </w:r>
      <w:proofErr w:type="gramEnd"/>
      <w:r w:rsidRPr="003E0C99">
        <w:t xml:space="preserve"> ДОУ стремятся в совершенстве овладеть профессиональными знаниями и умениями. Это достигается непрерывным обучением и постоянным повышением компетенций в разных формах.</w:t>
      </w:r>
    </w:p>
    <w:p w:rsidR="00675B57" w:rsidRPr="003E0C99" w:rsidRDefault="00675B57" w:rsidP="006F1D8F">
      <w:pPr>
        <w:ind w:firstLine="708"/>
        <w:jc w:val="both"/>
      </w:pPr>
      <w:proofErr w:type="spellStart"/>
      <w:r w:rsidRPr="003E0C99">
        <w:rPr>
          <w:b/>
          <w:i/>
        </w:rPr>
        <w:t>Инновационность</w:t>
      </w:r>
      <w:proofErr w:type="spellEnd"/>
      <w:r w:rsidRPr="003E0C99">
        <w:rPr>
          <w:b/>
          <w:i/>
        </w:rPr>
        <w:t>:</w:t>
      </w:r>
      <w:r w:rsidRPr="003E0C99">
        <w:t xml:space="preserve"> педагоги ДОУ нацелены на самообразование, отбор и введение в практику новых эффективных технологий, форм, методов, повышающих эффективность образовательного процесса и отвечающих современным требованиям государственной политики.</w:t>
      </w:r>
    </w:p>
    <w:p w:rsidR="008B7D9A" w:rsidRPr="003E0C99" w:rsidRDefault="00675B57" w:rsidP="006F1D8F">
      <w:pPr>
        <w:ind w:firstLine="708"/>
        <w:jc w:val="both"/>
      </w:pPr>
      <w:r w:rsidRPr="003E0C99">
        <w:rPr>
          <w:b/>
          <w:i/>
        </w:rPr>
        <w:t>Вариативность и разнообразие:</w:t>
      </w:r>
      <w:r w:rsidRPr="003E0C99">
        <w:t xml:space="preserve"> являются неотъемлемой составляющей образовательного процесса, как следствие социального заказа государства и родителей, а также исходя из особенностей развития детей.</w:t>
      </w:r>
    </w:p>
    <w:p w:rsidR="00CA4FE4" w:rsidRPr="003E0C99" w:rsidRDefault="00CA4FE4" w:rsidP="00CA4FE4">
      <w:pPr>
        <w:spacing w:before="240"/>
        <w:ind w:firstLine="426"/>
        <w:jc w:val="center"/>
        <w:rPr>
          <w:b/>
        </w:rPr>
      </w:pPr>
      <w:r w:rsidRPr="003E0C99">
        <w:rPr>
          <w:b/>
        </w:rPr>
        <w:t>4.1. Образ выпускника дошкольного образовательного учреждения</w:t>
      </w:r>
    </w:p>
    <w:p w:rsidR="00CA4FE4" w:rsidRPr="003E0C99" w:rsidRDefault="00CA4FE4" w:rsidP="00CA4FE4">
      <w:pPr>
        <w:ind w:firstLine="708"/>
        <w:jc w:val="both"/>
      </w:pPr>
      <w:r w:rsidRPr="003E0C99">
        <w:t xml:space="preserve">В ФГОС </w:t>
      </w:r>
      <w:proofErr w:type="gramStart"/>
      <w:r w:rsidRPr="003E0C99">
        <w:t>ДО</w:t>
      </w:r>
      <w:proofErr w:type="gramEnd"/>
      <w:r w:rsidR="0074795C">
        <w:t xml:space="preserve"> </w:t>
      </w:r>
      <w:proofErr w:type="gramStart"/>
      <w:r w:rsidRPr="003E0C99">
        <w:t>целевыми</w:t>
      </w:r>
      <w:proofErr w:type="gramEnd"/>
      <w:r w:rsidRPr="003E0C99">
        <w:t xml:space="preserve"> ориентирами на этапе завершения дошкольного образования представлены социально-нормативные возрастные характеристики возможных достижений ребёнка, исходя из которых мы может описать качества личности выпускника нашего ДОУ.</w:t>
      </w:r>
    </w:p>
    <w:p w:rsidR="00CA4FE4" w:rsidRPr="003E0C99" w:rsidRDefault="00CA4FE4" w:rsidP="00CA4FE4">
      <w:pPr>
        <w:ind w:firstLine="708"/>
        <w:jc w:val="both"/>
      </w:pPr>
      <w:r w:rsidRPr="003E0C99">
        <w:t xml:space="preserve">Самостоятельность и инициативность.  У ребёнка заложены основы для проявления личной инициативы в различных видах деятельности. Он обладает творческим мышлением и способен действовать не по шаблону, а достигать цели альтернативным способом. </w:t>
      </w:r>
    </w:p>
    <w:p w:rsidR="00CA4FE4" w:rsidRPr="003E0C99" w:rsidRDefault="00CA4FE4" w:rsidP="00CA4FE4">
      <w:pPr>
        <w:ind w:firstLine="708"/>
        <w:jc w:val="both"/>
      </w:pPr>
      <w:r w:rsidRPr="003E0C99">
        <w:t>Ребёнок способен самостоятельно ставить проблему, добывать необходимую информацию для её решения, применять полученные знания в практической деятельности.</w:t>
      </w:r>
    </w:p>
    <w:p w:rsidR="00CA4FE4" w:rsidRPr="003E0C99" w:rsidRDefault="00CA4FE4" w:rsidP="00CA4FE4">
      <w:pPr>
        <w:ind w:firstLine="708"/>
        <w:jc w:val="both"/>
      </w:pPr>
      <w:r w:rsidRPr="003E0C99">
        <w:t>Ответственность и самоконтроль. Ребёнок обладает навыками самоконтроля, умеет планировать, принимать решения и брать ответственность за них на себя, в том числе и по отношению к другим людям. Ребёнок понимает значимость своих действий. Умеет брать на себя такие обязанности, которые соответствуют его уровню развития и которые он может выполнить.</w:t>
      </w:r>
    </w:p>
    <w:p w:rsidR="00CA4FE4" w:rsidRPr="003E0C99" w:rsidRDefault="00CA4FE4" w:rsidP="00CA4FE4">
      <w:pPr>
        <w:ind w:firstLine="708"/>
        <w:jc w:val="both"/>
      </w:pPr>
      <w:r w:rsidRPr="003E0C99">
        <w:t>Чувство уверенности в себе и позитивная самооценка. Ребёнок обладает способностью составлять собственное мнение о себе и других людях, давать характеристику своим и чужим поступкам. Ребёнок признает за собой и за другими право быть непохожими, со своими интересами, привычками, умениями, а также национальными особенностями. Он знает свои сильные стороны, имеет опыт преодоления трудностей, обладает чувством собственного достоинства, а также имеет установку на положительное отношение к миру и другим людям.</w:t>
      </w:r>
    </w:p>
    <w:p w:rsidR="00CA4FE4" w:rsidRPr="003E0C99" w:rsidRDefault="00CA4FE4" w:rsidP="00CA4FE4">
      <w:pPr>
        <w:ind w:firstLine="708"/>
        <w:jc w:val="both"/>
      </w:pPr>
      <w:r w:rsidRPr="003E0C99">
        <w:t>Ребёнок овладевает начальными представлениями о ценности своего здоровья и необходимостью вести здоровый образ жизни. Он подвижен, вынослив, может контролировать свои движения и управлять ими.</w:t>
      </w:r>
    </w:p>
    <w:p w:rsidR="00CA4FE4" w:rsidRPr="003E0C99" w:rsidRDefault="00CA4FE4" w:rsidP="00CA4FE4">
      <w:pPr>
        <w:ind w:firstLine="708"/>
        <w:jc w:val="both"/>
      </w:pPr>
      <w:r w:rsidRPr="003E0C99">
        <w:t xml:space="preserve">Социально-коммуникативное развитие. У ребёнка сложились надёжные доверительные отношения с родителями, педагогами. Он умеет устанавливать прочные дружеские взаимоотношения со сверстниками. </w:t>
      </w:r>
    </w:p>
    <w:p w:rsidR="00CA4FE4" w:rsidRPr="003E0C99" w:rsidRDefault="00CA4FE4" w:rsidP="00CA4FE4">
      <w:pPr>
        <w:ind w:firstLine="708"/>
        <w:jc w:val="both"/>
      </w:pPr>
      <w:r w:rsidRPr="003E0C99">
        <w:t>Ребёнок проявляет любознательность в познании окружающего мира. Он умеет получать знания через собственный опыт: исследования, игру, взаимодействие.</w:t>
      </w:r>
    </w:p>
    <w:p w:rsidR="00CA4FE4" w:rsidRPr="003E0C99" w:rsidRDefault="00CA4FE4" w:rsidP="00CA4FE4">
      <w:pPr>
        <w:ind w:firstLine="708"/>
        <w:jc w:val="both"/>
      </w:pPr>
      <w:r w:rsidRPr="003E0C99">
        <w:t xml:space="preserve">В любой момент ребёнок способен проявить сострадание, милосердие, оказать помощь другому человеку. </w:t>
      </w:r>
    </w:p>
    <w:p w:rsidR="00CA4FE4" w:rsidRPr="003E0C99" w:rsidRDefault="00CA4FE4" w:rsidP="00CA4FE4">
      <w:pPr>
        <w:ind w:firstLine="708"/>
        <w:jc w:val="both"/>
      </w:pPr>
      <w:r w:rsidRPr="003E0C99">
        <w:t>Ребёнок не боится решать проблемы самостоятельно или обращаться за помощью к сверстникам.</w:t>
      </w:r>
    </w:p>
    <w:p w:rsidR="00CA4FE4" w:rsidRPr="003E0C99" w:rsidRDefault="00CA4FE4" w:rsidP="00CA4FE4">
      <w:pPr>
        <w:ind w:firstLine="708"/>
        <w:jc w:val="both"/>
      </w:pPr>
      <w:r w:rsidRPr="003E0C99">
        <w:t>Использует речь для выражения своих мыслей, чувств и желаний. У ребёнка развито умение и привычка слушать собеседника, делиться своими мыслями и точкой зрения. Он обладает первичными навыками публичного выступления.</w:t>
      </w:r>
    </w:p>
    <w:p w:rsidR="00CA4FE4" w:rsidRPr="003E0C99" w:rsidRDefault="00CA4FE4" w:rsidP="00CA4FE4">
      <w:pPr>
        <w:ind w:firstLine="708"/>
        <w:jc w:val="both"/>
      </w:pPr>
      <w:r w:rsidRPr="003E0C99">
        <w:t>Выпускник детского сада обладает начальными знаниями о правилах и нормах жизни в семье, детском саду, обществе в целом, приобретает основы правового поведения.</w:t>
      </w:r>
    </w:p>
    <w:p w:rsidR="00CA4FE4" w:rsidRPr="003E0C99" w:rsidRDefault="00CA4FE4" w:rsidP="00CA4FE4">
      <w:pPr>
        <w:ind w:firstLine="567"/>
        <w:jc w:val="both"/>
      </w:pPr>
      <w:r w:rsidRPr="003E0C99">
        <w:lastRenderedPageBreak/>
        <w:t>Независимое и критическое мышление. Ребёнок обладает способностью самостоятельно мыслить, логически рассуждать, обладает навыками простейшего абстрагирования, умеет самостоятельно искать ответы на возникающие вопросы.</w:t>
      </w:r>
    </w:p>
    <w:p w:rsidR="00CA4FE4" w:rsidRPr="003E0C99" w:rsidRDefault="00CA4FE4" w:rsidP="00CA4FE4">
      <w:pPr>
        <w:ind w:firstLine="567"/>
        <w:jc w:val="both"/>
        <w:rPr>
          <w:rFonts w:eastAsia="Calibri"/>
          <w:bCs/>
          <w:lang w:eastAsia="en-US"/>
        </w:rPr>
      </w:pPr>
      <w:r w:rsidRPr="003E0C99">
        <w:rPr>
          <w:rFonts w:eastAsia="Calibri"/>
          <w:lang w:eastAsia="en-US"/>
        </w:rPr>
        <w:t>Выпускник способен к принятию обоснованных решений (отклонить, согласиться или отложить) исходя из анализа собственного опыта и мнения собеседников, обладает гибкостью суждений.</w:t>
      </w:r>
    </w:p>
    <w:p w:rsidR="00CA4FE4" w:rsidRPr="003E0C99" w:rsidRDefault="00CA4FE4" w:rsidP="00CA4FE4">
      <w:pPr>
        <w:ind w:firstLine="567"/>
        <w:jc w:val="both"/>
        <w:rPr>
          <w:rFonts w:eastAsia="Calibri"/>
          <w:bCs/>
          <w:lang w:eastAsia="en-US"/>
        </w:rPr>
      </w:pPr>
      <w:proofErr w:type="gramStart"/>
      <w:r w:rsidRPr="003E0C99">
        <w:rPr>
          <w:rFonts w:eastAsia="Calibri"/>
          <w:bCs/>
          <w:lang w:eastAsia="en-US"/>
        </w:rPr>
        <w:t>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w:t>
      </w:r>
      <w:proofErr w:type="gramEnd"/>
    </w:p>
    <w:p w:rsidR="00CA4FE4" w:rsidRPr="003E0C99" w:rsidRDefault="00CA4FE4" w:rsidP="00CA4FE4">
      <w:pPr>
        <w:ind w:firstLine="567"/>
        <w:jc w:val="both"/>
        <w:rPr>
          <w:rFonts w:eastAsia="Calibri"/>
          <w:bCs/>
          <w:lang w:eastAsia="en-US"/>
        </w:rPr>
      </w:pPr>
    </w:p>
    <w:p w:rsidR="00CA4FE4" w:rsidRPr="003E0C99" w:rsidRDefault="00CA4FE4" w:rsidP="00CA4FE4">
      <w:pPr>
        <w:spacing w:before="120"/>
        <w:ind w:firstLine="426"/>
        <w:jc w:val="center"/>
        <w:rPr>
          <w:b/>
        </w:rPr>
      </w:pPr>
      <w:r w:rsidRPr="003E0C99">
        <w:rPr>
          <w:b/>
        </w:rPr>
        <w:t>4.2. Образ педагога дошкольного образовательного учреждения</w:t>
      </w:r>
    </w:p>
    <w:p w:rsidR="00CA4FE4" w:rsidRPr="003E0C99" w:rsidRDefault="00CA4FE4" w:rsidP="00CA4FE4">
      <w:pPr>
        <w:ind w:firstLine="708"/>
        <w:jc w:val="both"/>
      </w:pPr>
      <w:r w:rsidRPr="003E0C99">
        <w:t>Ключевым условием для формирования компетенций ребенка является педагог со своими особыми компетенциями. Универсальные требования к педагогу сформулированы в  профессиональном стандарте педагога (приказ Министерства труда и социальной защиты Российской Федерации № 544н от «18» октября 2013г.) и в ФГОС ДО, представленные в виде трудовых действий, необходимых умений, знаний и других характеристик.</w:t>
      </w:r>
    </w:p>
    <w:p w:rsidR="00CA4FE4" w:rsidRPr="003E0C99" w:rsidRDefault="00CA4FE4" w:rsidP="00CA4FE4">
      <w:pPr>
        <w:ind w:firstLine="708"/>
        <w:jc w:val="both"/>
      </w:pPr>
      <w:r w:rsidRPr="003E0C99">
        <w:t xml:space="preserve">Кроме этого, каждый педагог нашего детского сада разделяет и следует ценностям, формирующим корпоративный дух организации. </w:t>
      </w:r>
      <w:r w:rsidRPr="003E0C99">
        <w:rPr>
          <w:bCs/>
        </w:rPr>
        <w:t xml:space="preserve">Личность может воспитать только личность. </w:t>
      </w:r>
    </w:p>
    <w:p w:rsidR="00CA4FE4" w:rsidRPr="003E0C99" w:rsidRDefault="00CA4FE4" w:rsidP="00CA4FE4">
      <w:pPr>
        <w:ind w:firstLine="708"/>
        <w:jc w:val="both"/>
        <w:rPr>
          <w:rFonts w:eastAsia="Calibri"/>
          <w:bCs/>
          <w:lang w:eastAsia="en-US"/>
        </w:rPr>
      </w:pPr>
      <w:r w:rsidRPr="003E0C99">
        <w:rPr>
          <w:rFonts w:eastAsia="Calibri"/>
          <w:bCs/>
          <w:lang w:eastAsia="en-US"/>
        </w:rPr>
        <w:t xml:space="preserve">Качество дошкольного воспитания во многом определяется характером общения взрослого и ребенка. Проанализировав стиль общения педагогов детского сада с детьми, мы пришли к выводу, что большинство из них, приняли новую тактику общения – субъект - субъектное отношение, основанное на принципах сотрудничества, в котором позиция педагога исходит из интересов ребенка и перспектив его дальнейшего развития. </w:t>
      </w:r>
    </w:p>
    <w:p w:rsidR="00CA4FE4" w:rsidRPr="003E0C99" w:rsidRDefault="00CA4FE4" w:rsidP="00CA4FE4">
      <w:pPr>
        <w:ind w:firstLine="708"/>
        <w:jc w:val="both"/>
        <w:rPr>
          <w:rFonts w:eastAsia="Calibri"/>
          <w:bCs/>
          <w:lang w:eastAsia="en-US"/>
        </w:rPr>
      </w:pPr>
      <w:r w:rsidRPr="003E0C99">
        <w:rPr>
          <w:rFonts w:eastAsia="Calibri"/>
          <w:bCs/>
          <w:lang w:eastAsia="en-US"/>
        </w:rPr>
        <w:t xml:space="preserve">Анализируя основные цели и направления деятельности детского сада в будущем, можно определить следующую </w:t>
      </w:r>
      <w:r w:rsidRPr="003E0C99">
        <w:rPr>
          <w:rFonts w:eastAsia="Calibri"/>
          <w:b/>
          <w:bCs/>
          <w:lang w:eastAsia="en-US"/>
        </w:rPr>
        <w:t>модель педагога детского сада</w:t>
      </w:r>
      <w:r w:rsidRPr="003E0C99">
        <w:rPr>
          <w:rFonts w:eastAsia="Calibri"/>
          <w:bCs/>
          <w:lang w:eastAsia="en-US"/>
        </w:rPr>
        <w:t xml:space="preserve"> (как желаемый результат): </w:t>
      </w:r>
    </w:p>
    <w:p w:rsidR="00CA4FE4" w:rsidRPr="003E0C99" w:rsidRDefault="00CA4FE4" w:rsidP="00F06539">
      <w:pPr>
        <w:numPr>
          <w:ilvl w:val="0"/>
          <w:numId w:val="36"/>
        </w:numPr>
        <w:jc w:val="both"/>
        <w:rPr>
          <w:rFonts w:eastAsia="Calibri"/>
          <w:b/>
          <w:bCs/>
          <w:i/>
          <w:u w:val="single"/>
          <w:lang w:eastAsia="en-US"/>
        </w:rPr>
      </w:pPr>
      <w:r w:rsidRPr="003E0C99">
        <w:rPr>
          <w:rFonts w:eastAsia="Calibri"/>
          <w:b/>
          <w:bCs/>
          <w:i/>
          <w:u w:val="single"/>
          <w:lang w:eastAsia="en-US"/>
        </w:rPr>
        <w:t xml:space="preserve">Профессионализм воспитателя: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имеет необходимую педагогическую и психологическую подготовку;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основами необходимых знаний и умений согласно нормативным документам;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свободно ориентируется в современных психолого-педагогических концепциях обучения, воспитания и здоровье формирования, использует их как основу в своей педагогической деятельности;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умением планировать и оценивать уровень развития детей своей группы;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проявляет творчество и интерес к педагогической деятельности;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умеет работать с техническими средствами обучения, видит перспективу применения ИКТ в образовательном процессе;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реализует систему комплексного психолого-медико-педагогического сопровождения воспитанников и их родителей;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 </w:t>
      </w:r>
    </w:p>
    <w:p w:rsidR="00CA4FE4" w:rsidRPr="003E0C99" w:rsidRDefault="00CA4FE4" w:rsidP="00CA4FE4">
      <w:pPr>
        <w:ind w:firstLine="567"/>
        <w:jc w:val="both"/>
        <w:rPr>
          <w:rFonts w:eastAsia="Calibri"/>
          <w:b/>
          <w:bCs/>
          <w:i/>
          <w:u w:val="single"/>
          <w:lang w:eastAsia="en-US"/>
        </w:rPr>
      </w:pPr>
      <w:r w:rsidRPr="003E0C99">
        <w:rPr>
          <w:rFonts w:eastAsia="Calibri"/>
          <w:b/>
          <w:bCs/>
          <w:i/>
          <w:u w:val="single"/>
          <w:lang w:eastAsia="en-US"/>
        </w:rPr>
        <w:t xml:space="preserve">2. Проявление организационно-методических умений: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использует в работе новаторские методики; </w:t>
      </w:r>
    </w:p>
    <w:p w:rsidR="00CA4FE4" w:rsidRPr="003E0C99" w:rsidRDefault="00CA4FE4" w:rsidP="00CA4FE4">
      <w:pPr>
        <w:ind w:firstLine="567"/>
        <w:jc w:val="both"/>
        <w:rPr>
          <w:rFonts w:eastAsia="Calibri"/>
          <w:bCs/>
          <w:lang w:eastAsia="en-US"/>
        </w:rPr>
      </w:pPr>
      <w:r w:rsidRPr="003E0C99">
        <w:rPr>
          <w:rFonts w:eastAsia="Calibri"/>
          <w:bCs/>
          <w:lang w:eastAsia="en-US"/>
        </w:rPr>
        <w:lastRenderedPageBreak/>
        <w:t>•</w:t>
      </w:r>
      <w:r w:rsidRPr="003E0C99">
        <w:rPr>
          <w:rFonts w:eastAsia="Calibri"/>
          <w:bCs/>
          <w:lang w:eastAsia="en-US"/>
        </w:rPr>
        <w:tab/>
        <w:t xml:space="preserve">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навыками анализа, прогнозирования и планирования своей деятельности. </w:t>
      </w:r>
    </w:p>
    <w:p w:rsidR="00CA4FE4" w:rsidRPr="003E0C99" w:rsidRDefault="00CA4FE4" w:rsidP="00CA4FE4">
      <w:pPr>
        <w:ind w:firstLine="567"/>
        <w:jc w:val="both"/>
        <w:rPr>
          <w:rFonts w:eastAsia="Calibri"/>
          <w:b/>
          <w:bCs/>
          <w:i/>
          <w:u w:val="single"/>
          <w:lang w:eastAsia="en-US"/>
        </w:rPr>
      </w:pPr>
      <w:r w:rsidRPr="003E0C99">
        <w:rPr>
          <w:rFonts w:eastAsia="Calibri"/>
          <w:b/>
          <w:bCs/>
          <w:i/>
          <w:u w:val="single"/>
          <w:lang w:eastAsia="en-US"/>
        </w:rPr>
        <w:t xml:space="preserve">3. Личностные качества педагога: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имеет четко выработанную жизненную позицию, не противоречащую моральным нормам общества;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обладает развитой </w:t>
      </w:r>
      <w:proofErr w:type="spellStart"/>
      <w:r w:rsidRPr="003E0C99">
        <w:rPr>
          <w:rFonts w:eastAsia="Calibri"/>
          <w:bCs/>
          <w:lang w:eastAsia="en-US"/>
        </w:rPr>
        <w:t>эмпатией</w:t>
      </w:r>
      <w:proofErr w:type="spellEnd"/>
      <w:r w:rsidRPr="003E0C99">
        <w:rPr>
          <w:rFonts w:eastAsia="Calibri"/>
          <w:bCs/>
          <w:lang w:eastAsia="en-US"/>
        </w:rPr>
        <w:t xml:space="preserve">: эмоциональной отзывчивостью на переживание ребенка, чуткостью, доброжелательностью, заботливостью, тактичностью;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владеет педагогическим тактом, умеет сохранять личное достоинство, не ущемляя самолюбия детей, их родителей, коллег по работе;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обладает рефлексивными умениями: умением размышлять над причинами успехов и неудач, ошибок и затруднений в воспитании и обучении детей;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креативен;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воплощает идеи </w:t>
      </w:r>
      <w:proofErr w:type="spellStart"/>
      <w:r w:rsidRPr="003E0C99">
        <w:rPr>
          <w:rFonts w:eastAsia="Calibri"/>
          <w:bCs/>
          <w:lang w:eastAsia="en-US"/>
        </w:rPr>
        <w:t>гуманизации</w:t>
      </w:r>
      <w:proofErr w:type="spellEnd"/>
      <w:r w:rsidRPr="003E0C99">
        <w:rPr>
          <w:rFonts w:eastAsia="Calibri"/>
          <w:bCs/>
          <w:lang w:eastAsia="en-US"/>
        </w:rPr>
        <w:t xml:space="preserve"> педагогического процесса; </w:t>
      </w:r>
    </w:p>
    <w:p w:rsidR="00CA4FE4" w:rsidRPr="003E0C99" w:rsidRDefault="00CA4FE4" w:rsidP="00CA4FE4">
      <w:pPr>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развивает коммуникативно-адаптивные механизмы своей личности и личности ребенка с целью успешной интеграции в социуме; </w:t>
      </w:r>
    </w:p>
    <w:p w:rsidR="00CA4FE4" w:rsidRPr="003E0C99" w:rsidRDefault="00CA4FE4" w:rsidP="00CA4FE4">
      <w:pPr>
        <w:spacing w:after="120"/>
        <w:ind w:firstLine="567"/>
        <w:jc w:val="both"/>
        <w:rPr>
          <w:rFonts w:eastAsia="Calibri"/>
          <w:bCs/>
          <w:lang w:eastAsia="en-US"/>
        </w:rPr>
      </w:pPr>
      <w:r w:rsidRPr="003E0C99">
        <w:rPr>
          <w:rFonts w:eastAsia="Calibri"/>
          <w:bCs/>
          <w:lang w:eastAsia="en-US"/>
        </w:rPr>
        <w:t>•</w:t>
      </w:r>
      <w:r w:rsidRPr="003E0C99">
        <w:rPr>
          <w:rFonts w:eastAsia="Calibri"/>
          <w:bCs/>
          <w:lang w:eastAsia="en-US"/>
        </w:rPr>
        <w:tab/>
        <w:t xml:space="preserve">ведет работу по организации тесного взаимодействия медико-педагогического персонала учреждения, родителей и социума. </w:t>
      </w:r>
    </w:p>
    <w:p w:rsidR="00CA4FE4" w:rsidRPr="003E0C99" w:rsidRDefault="00CA4FE4" w:rsidP="00CA4FE4">
      <w:pPr>
        <w:spacing w:after="240"/>
        <w:ind w:firstLine="567"/>
        <w:jc w:val="both"/>
        <w:rPr>
          <w:rFonts w:eastAsia="Calibri"/>
          <w:bCs/>
          <w:lang w:eastAsia="en-US"/>
        </w:rPr>
      </w:pPr>
      <w:r w:rsidRPr="003E0C99">
        <w:rPr>
          <w:rFonts w:eastAsia="Calibri"/>
          <w:bCs/>
          <w:lang w:eastAsia="en-US"/>
        </w:rPr>
        <w:t>Таким образом, обе модели педагога и ребенка-выпускника отражают приоритеты в развитии ДОУ, основные характеристики желаемого будущего.</w:t>
      </w:r>
    </w:p>
    <w:p w:rsidR="00CA4FE4" w:rsidRPr="003E0C99" w:rsidRDefault="00CA4FE4" w:rsidP="00CA4FE4">
      <w:pPr>
        <w:spacing w:before="120"/>
        <w:jc w:val="center"/>
        <w:rPr>
          <w:rFonts w:eastAsia="Calibri"/>
          <w:b/>
          <w:bCs/>
          <w:lang w:eastAsia="en-US"/>
        </w:rPr>
      </w:pPr>
      <w:r w:rsidRPr="003E0C99">
        <w:rPr>
          <w:rFonts w:eastAsia="Calibri"/>
          <w:b/>
          <w:bCs/>
          <w:lang w:eastAsia="en-US"/>
        </w:rPr>
        <w:t>4.3. Модель будущего детского сада (как желаемый результат)</w:t>
      </w:r>
    </w:p>
    <w:p w:rsidR="00CA4FE4" w:rsidRPr="003E0C99" w:rsidRDefault="00CA4FE4" w:rsidP="00CA4FE4">
      <w:pPr>
        <w:ind w:firstLine="567"/>
        <w:jc w:val="both"/>
        <w:rPr>
          <w:rFonts w:eastAsia="Calibri"/>
          <w:bCs/>
          <w:lang w:eastAsia="en-US"/>
        </w:rPr>
      </w:pPr>
      <w:r w:rsidRPr="003E0C99">
        <w:rPr>
          <w:rFonts w:eastAsia="Calibri"/>
          <w:bCs/>
          <w:lang w:eastAsia="en-US"/>
        </w:rPr>
        <w:t xml:space="preserve">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3 до 7 лет, их социализации и самореализации. </w:t>
      </w:r>
    </w:p>
    <w:p w:rsidR="00CA4FE4" w:rsidRPr="003E0C99" w:rsidRDefault="00CA4FE4" w:rsidP="00CA4FE4">
      <w:pPr>
        <w:ind w:firstLine="567"/>
        <w:jc w:val="both"/>
        <w:rPr>
          <w:rFonts w:eastAsia="Calibri"/>
          <w:bCs/>
          <w:lang w:eastAsia="en-US"/>
        </w:rPr>
      </w:pPr>
      <w:r w:rsidRPr="003E0C99">
        <w:rPr>
          <w:rFonts w:eastAsia="Calibri"/>
          <w:bCs/>
          <w:lang w:eastAsia="en-US"/>
        </w:rPr>
        <w:t xml:space="preserve">Перспектива новой модели организации предполагает: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эффективную реализацию образовательной программы воспитания и укрепления здоровья детей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обеспечение преемственности дошкольного образования и начальной ступени школьного образования, преемственности дошкольного, дополнительного образования, интеграции всех служб детского сада в вопросах развития детей;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3E0C99">
        <w:rPr>
          <w:rFonts w:eastAsia="Calibri"/>
          <w:bCs/>
          <w:lang w:eastAsia="en-US"/>
        </w:rPr>
        <w:t>индивидуализированностью</w:t>
      </w:r>
      <w:proofErr w:type="spellEnd"/>
      <w:r w:rsidRPr="003E0C99">
        <w:rPr>
          <w:rFonts w:eastAsia="Calibri"/>
          <w:bCs/>
          <w:lang w:eastAsia="en-US"/>
        </w:rPr>
        <w:t xml:space="preserve"> подходов;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четкое распределение и согласование компетенций и полномочий, функций и ответственности всех субъектов образовательного процесса;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усиление роли комплексного психолого-медико-педагогического сопровождения всех субъектов образовательного процесса</w:t>
      </w:r>
      <w:r w:rsidR="00497E1C" w:rsidRPr="003E0C99">
        <w:rPr>
          <w:rFonts w:eastAsia="Calibri"/>
          <w:bCs/>
          <w:lang w:eastAsia="en-US"/>
        </w:rPr>
        <w:t xml:space="preserve">, в точности </w:t>
      </w:r>
      <w:r w:rsidR="00B262AF" w:rsidRPr="003E0C99">
        <w:rPr>
          <w:rFonts w:eastAsia="Calibri"/>
          <w:bCs/>
          <w:lang w:eastAsia="en-US"/>
        </w:rPr>
        <w:t>и детей с ОВЗ</w:t>
      </w:r>
      <w:r w:rsidRPr="003E0C99">
        <w:rPr>
          <w:rFonts w:eastAsia="Calibri"/>
          <w:bCs/>
          <w:lang w:eastAsia="en-US"/>
        </w:rPr>
        <w:t xml:space="preserve">;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lastRenderedPageBreak/>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CA4FE4" w:rsidRPr="003E0C99" w:rsidRDefault="00CA4FE4" w:rsidP="00F06539">
      <w:pPr>
        <w:numPr>
          <w:ilvl w:val="0"/>
          <w:numId w:val="37"/>
        </w:numPr>
        <w:ind w:left="0" w:firstLine="360"/>
        <w:jc w:val="both"/>
        <w:rPr>
          <w:rFonts w:eastAsia="Calibri"/>
          <w:bCs/>
          <w:lang w:eastAsia="en-US"/>
        </w:rPr>
      </w:pPr>
      <w:r w:rsidRPr="003E0C99">
        <w:rPr>
          <w:rFonts w:eastAsia="Calibri"/>
          <w:bCs/>
          <w:lang w:eastAsia="en-US"/>
        </w:rPr>
        <w:t xml:space="preserve">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населения. </w:t>
      </w:r>
    </w:p>
    <w:p w:rsidR="00CA4FE4" w:rsidRPr="003E0C99" w:rsidRDefault="00CA4FE4" w:rsidP="00CA4FE4">
      <w:pPr>
        <w:spacing w:after="120"/>
        <w:ind w:firstLine="567"/>
        <w:jc w:val="both"/>
        <w:rPr>
          <w:rFonts w:eastAsia="Calibri"/>
          <w:bCs/>
          <w:lang w:eastAsia="en-US"/>
        </w:rPr>
      </w:pPr>
      <w:r w:rsidRPr="003E0C99">
        <w:rPr>
          <w:rFonts w:eastAsia="Calibri"/>
          <w:bCs/>
          <w:lang w:eastAsia="en-US"/>
        </w:rPr>
        <w:t xml:space="preserve">Такова модель будущего учреждения, которое видится нам в результате реализации программы развития. </w:t>
      </w:r>
    </w:p>
    <w:p w:rsidR="00CA4FE4" w:rsidRPr="003E0C99" w:rsidRDefault="00CA4FE4" w:rsidP="00CA4FE4">
      <w:pPr>
        <w:ind w:firstLine="567"/>
        <w:jc w:val="both"/>
        <w:rPr>
          <w:rFonts w:eastAsia="Calibri"/>
          <w:bCs/>
          <w:lang w:eastAsia="en-US"/>
        </w:rPr>
      </w:pPr>
      <w:r w:rsidRPr="003E0C99">
        <w:rPr>
          <w:rFonts w:eastAsia="Calibri"/>
          <w:bCs/>
          <w:lang w:eastAsia="en-US"/>
        </w:rPr>
        <w:t xml:space="preserve">Всё вышеизложенное определяет основную линию концепции Программы </w:t>
      </w:r>
      <w:r w:rsidR="00CE2D4B" w:rsidRPr="003E0C99">
        <w:rPr>
          <w:rFonts w:eastAsia="Calibri"/>
          <w:bCs/>
          <w:lang w:eastAsia="en-US"/>
        </w:rPr>
        <w:t>развития ДОУ на 2019-2024</w:t>
      </w:r>
      <w:r w:rsidRPr="003E0C99">
        <w:rPr>
          <w:rFonts w:eastAsia="Calibri"/>
          <w:bCs/>
          <w:lang w:eastAsia="en-US"/>
        </w:rPr>
        <w:t xml:space="preserve"> г.</w:t>
      </w:r>
      <w:proofErr w:type="gramStart"/>
      <w:r w:rsidRPr="003E0C99">
        <w:rPr>
          <w:rFonts w:eastAsia="Calibri"/>
          <w:bCs/>
          <w:lang w:eastAsia="en-US"/>
        </w:rPr>
        <w:t>г</w:t>
      </w:r>
      <w:proofErr w:type="gramEnd"/>
      <w:r w:rsidRPr="003E0C99">
        <w:rPr>
          <w:rFonts w:eastAsia="Calibri"/>
          <w:bCs/>
          <w:lang w:eastAsia="en-US"/>
        </w:rPr>
        <w:t>.</w:t>
      </w:r>
    </w:p>
    <w:p w:rsidR="00CA4FE4" w:rsidRPr="003E0C99" w:rsidRDefault="00CA4FE4" w:rsidP="00CA4FE4">
      <w:pPr>
        <w:spacing w:after="240"/>
        <w:ind w:firstLine="567"/>
        <w:jc w:val="both"/>
        <w:rPr>
          <w:rFonts w:eastAsia="Calibri"/>
          <w:bCs/>
          <w:lang w:eastAsia="en-US"/>
        </w:rPr>
      </w:pPr>
      <w:r w:rsidRPr="003E0C99">
        <w:rPr>
          <w:rFonts w:eastAsia="Calibri"/>
          <w:bCs/>
          <w:lang w:eastAsia="en-US"/>
        </w:rPr>
        <w:t>Для создания модели современной дошкольной образовательной организации необходим переход к образовательной модели с ведущим фактором индивидуально-личностного и интерактивного взаимодействия.</w:t>
      </w:r>
    </w:p>
    <w:p w:rsidR="00B262AF" w:rsidRPr="003E0C99" w:rsidRDefault="00B262AF" w:rsidP="00B262AF">
      <w:pPr>
        <w:jc w:val="center"/>
        <w:rPr>
          <w:rFonts w:eastAsia="Calibri"/>
          <w:b/>
          <w:bCs/>
          <w:lang w:eastAsia="en-US"/>
        </w:rPr>
      </w:pPr>
      <w:r w:rsidRPr="003E0C99">
        <w:rPr>
          <w:rFonts w:eastAsia="Calibri"/>
          <w:b/>
          <w:bCs/>
          <w:lang w:eastAsia="en-US"/>
        </w:rPr>
        <w:t>4.4. Стратегия развития дошкольного образовательного учреждения</w:t>
      </w:r>
    </w:p>
    <w:p w:rsidR="00B262AF" w:rsidRPr="003E0C99" w:rsidRDefault="00B262AF" w:rsidP="00B262AF">
      <w:pPr>
        <w:ind w:firstLine="567"/>
        <w:jc w:val="both"/>
        <w:rPr>
          <w:rFonts w:eastAsia="Calibri"/>
          <w:bCs/>
          <w:lang w:eastAsia="en-US"/>
        </w:rPr>
      </w:pPr>
      <w:r w:rsidRPr="003E0C99">
        <w:rPr>
          <w:rFonts w:eastAsia="Calibri"/>
          <w:bCs/>
          <w:lang w:eastAsia="en-US"/>
        </w:rPr>
        <w:t>Новая Программа развития направлена на создание таких условий пребывания ребенка в ДОУ, чтобы ему хотелось не только пребывать в детском саду, не только обучаться, но и получать радость от успеха своей деятельности, быть в центре внимания своих сверстников, получать одобрение своих педагогов, быть успешным.</w:t>
      </w:r>
    </w:p>
    <w:p w:rsidR="00B262AF" w:rsidRPr="003E0C99" w:rsidRDefault="00B262AF" w:rsidP="00B262AF">
      <w:pPr>
        <w:ind w:firstLine="567"/>
        <w:jc w:val="both"/>
        <w:rPr>
          <w:rFonts w:eastAsia="Calibri"/>
          <w:bCs/>
          <w:lang w:eastAsia="en-US"/>
        </w:rPr>
      </w:pPr>
      <w:r w:rsidRPr="003E0C99">
        <w:rPr>
          <w:rFonts w:eastAsia="Calibri"/>
          <w:bCs/>
          <w:lang w:eastAsia="en-US"/>
        </w:rPr>
        <w:t>Обновлённое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w:t>
      </w:r>
    </w:p>
    <w:p w:rsidR="00B262AF" w:rsidRPr="003E0C99" w:rsidRDefault="00B262AF" w:rsidP="00B262AF">
      <w:pPr>
        <w:ind w:firstLine="567"/>
        <w:jc w:val="both"/>
        <w:rPr>
          <w:rFonts w:eastAsia="Calibri"/>
          <w:bCs/>
          <w:lang w:eastAsia="en-US"/>
        </w:rPr>
      </w:pPr>
      <w:r w:rsidRPr="003E0C99">
        <w:rPr>
          <w:rFonts w:eastAsia="Calibri"/>
          <w:bCs/>
          <w:lang w:eastAsia="en-US"/>
        </w:rPr>
        <w:t>Конечно, ключевой фигурой современной образовательной системы является ПЕДАГОГ, поскольку качество образования не может быть выше качества работающих в этой среде педагогов.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 поэтому педагог должен выполнять функции организатора деятельности, консультанта, наставника, сопровождающего самостоятельную деятельность воспитанников.</w:t>
      </w:r>
    </w:p>
    <w:p w:rsidR="00B262AF" w:rsidRPr="003E0C99" w:rsidRDefault="00B262AF" w:rsidP="00B262AF">
      <w:pPr>
        <w:ind w:firstLine="567"/>
        <w:jc w:val="both"/>
        <w:rPr>
          <w:rFonts w:eastAsia="Calibri"/>
          <w:bCs/>
          <w:lang w:eastAsia="en-US"/>
        </w:rPr>
      </w:pPr>
      <w:r w:rsidRPr="003E0C99">
        <w:rPr>
          <w:rFonts w:eastAsia="Calibri"/>
          <w:bCs/>
          <w:lang w:eastAsia="en-US"/>
        </w:rPr>
        <w:t>Материальная составляющая инфраструктуры ДОУ направлена на обеспечение физической и психологической безопасности. Для поддержания современной инфраструктуры ДОУ необходимо повысить качество сервисного обслуживания самого здания детского сада, территории к нему прилежащей.</w:t>
      </w:r>
    </w:p>
    <w:p w:rsidR="00B262AF" w:rsidRPr="003E0C99" w:rsidRDefault="00B262AF" w:rsidP="00B262AF">
      <w:pPr>
        <w:ind w:firstLine="567"/>
        <w:jc w:val="both"/>
        <w:rPr>
          <w:rFonts w:eastAsia="Calibri"/>
          <w:bCs/>
          <w:lang w:eastAsia="en-US"/>
        </w:rPr>
      </w:pPr>
      <w:r w:rsidRPr="003E0C99">
        <w:rPr>
          <w:rFonts w:eastAsia="Calibri"/>
          <w:bCs/>
          <w:lang w:eastAsia="en-US"/>
        </w:rPr>
        <w:t>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 обладающим профессиональной ИКТ - компетентностью.</w:t>
      </w:r>
    </w:p>
    <w:p w:rsidR="00B262AF" w:rsidRPr="003E0C99" w:rsidRDefault="00B262AF" w:rsidP="00B262AF">
      <w:pPr>
        <w:ind w:firstLine="567"/>
        <w:jc w:val="both"/>
        <w:rPr>
          <w:rFonts w:eastAsia="Calibri"/>
          <w:bCs/>
          <w:lang w:eastAsia="en-US"/>
        </w:rPr>
      </w:pPr>
      <w:r w:rsidRPr="003E0C99">
        <w:rPr>
          <w:rFonts w:eastAsia="Calibri"/>
          <w:bCs/>
          <w:lang w:eastAsia="en-US"/>
        </w:rPr>
        <w:t>Методическую составляющую инфраструктуры необходимо переориентировать на поддержку деятельности каждого педагога и специалиста: наличие свободного доступа к различным методическим, информационным и консультационным ресурсам.</w:t>
      </w:r>
    </w:p>
    <w:p w:rsidR="00B262AF" w:rsidRPr="003E0C99" w:rsidRDefault="00B262AF" w:rsidP="00B262AF">
      <w:pPr>
        <w:spacing w:after="120"/>
        <w:ind w:firstLine="567"/>
        <w:jc w:val="both"/>
        <w:rPr>
          <w:rFonts w:eastAsia="Calibri"/>
          <w:bCs/>
          <w:lang w:eastAsia="en-US"/>
        </w:rPr>
      </w:pPr>
      <w:proofErr w:type="gramStart"/>
      <w:r w:rsidRPr="003E0C99">
        <w:rPr>
          <w:rFonts w:eastAsia="Calibri"/>
          <w:bCs/>
          <w:lang w:eastAsia="en-US"/>
        </w:rPr>
        <w:t>Организационная составляющая инфраструктуры ДОУ направлена на создание пространства для социальных коммуникаций, обеспечивающих возможность выстраивания ребенком собственных моделей поведения и самоопределения в меняющихся социальных условиях, на обеспечение высших образовательных достижений педагогов, их личностного и профессионального роста.</w:t>
      </w:r>
      <w:proofErr w:type="gramEnd"/>
    </w:p>
    <w:p w:rsidR="00C10495" w:rsidRPr="003E0C99" w:rsidRDefault="00C10495" w:rsidP="00C10495">
      <w:pPr>
        <w:spacing w:before="120"/>
        <w:ind w:firstLine="567"/>
        <w:jc w:val="center"/>
        <w:rPr>
          <w:rFonts w:eastAsia="Calibri"/>
          <w:b/>
          <w:bCs/>
          <w:lang w:eastAsia="en-US"/>
        </w:rPr>
      </w:pPr>
      <w:r w:rsidRPr="003E0C99">
        <w:rPr>
          <w:rFonts w:eastAsia="Calibri"/>
          <w:b/>
          <w:bCs/>
          <w:lang w:eastAsia="en-US"/>
        </w:rPr>
        <w:t>4.5. Механизм реализации Программы Развития</w:t>
      </w:r>
    </w:p>
    <w:p w:rsidR="00C10495" w:rsidRPr="003E0C99" w:rsidRDefault="00C10495" w:rsidP="00F06539">
      <w:pPr>
        <w:numPr>
          <w:ilvl w:val="0"/>
          <w:numId w:val="44"/>
        </w:numPr>
        <w:tabs>
          <w:tab w:val="num" w:pos="284"/>
        </w:tabs>
        <w:ind w:left="0" w:firstLine="426"/>
        <w:jc w:val="both"/>
        <w:rPr>
          <w:rFonts w:eastAsia="Calibri"/>
          <w:bCs/>
          <w:lang w:eastAsia="en-US"/>
        </w:rPr>
      </w:pPr>
      <w:r w:rsidRPr="003E0C99">
        <w:rPr>
          <w:rFonts w:eastAsia="Calibri"/>
          <w:bCs/>
          <w:lang w:eastAsia="en-US"/>
        </w:rPr>
        <w:t>Механизмом реализации программы Развития ДОУ является составляющие ее проекты и программы.</w:t>
      </w:r>
    </w:p>
    <w:p w:rsidR="00C10495" w:rsidRPr="003E0C99" w:rsidRDefault="00C10495" w:rsidP="00F06539">
      <w:pPr>
        <w:numPr>
          <w:ilvl w:val="0"/>
          <w:numId w:val="44"/>
        </w:numPr>
        <w:tabs>
          <w:tab w:val="num" w:pos="284"/>
        </w:tabs>
        <w:ind w:left="0" w:firstLine="426"/>
        <w:jc w:val="both"/>
        <w:rPr>
          <w:rFonts w:eastAsia="Calibri"/>
          <w:bCs/>
          <w:lang w:eastAsia="en-US"/>
        </w:rPr>
      </w:pPr>
      <w:r w:rsidRPr="003E0C99">
        <w:rPr>
          <w:rFonts w:eastAsia="Calibri"/>
          <w:bCs/>
          <w:lang w:eastAsia="en-US"/>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C10495" w:rsidRPr="003E0C99" w:rsidRDefault="00C10495" w:rsidP="00F06539">
      <w:pPr>
        <w:numPr>
          <w:ilvl w:val="0"/>
          <w:numId w:val="44"/>
        </w:numPr>
        <w:tabs>
          <w:tab w:val="num" w:pos="284"/>
        </w:tabs>
        <w:ind w:left="0" w:firstLine="426"/>
        <w:jc w:val="both"/>
        <w:rPr>
          <w:rFonts w:eastAsia="Calibri"/>
          <w:bCs/>
          <w:lang w:eastAsia="en-US"/>
        </w:rPr>
      </w:pPr>
      <w:r w:rsidRPr="003E0C99">
        <w:rPr>
          <w:rFonts w:eastAsia="Calibri"/>
          <w:bCs/>
          <w:lang w:eastAsia="en-US"/>
        </w:rPr>
        <w:lastRenderedPageBreak/>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C10495" w:rsidRPr="003E0C99" w:rsidRDefault="00C10495" w:rsidP="00F06539">
      <w:pPr>
        <w:numPr>
          <w:ilvl w:val="0"/>
          <w:numId w:val="44"/>
        </w:numPr>
        <w:tabs>
          <w:tab w:val="num" w:pos="284"/>
        </w:tabs>
        <w:ind w:left="0" w:firstLine="426"/>
        <w:jc w:val="both"/>
        <w:rPr>
          <w:rFonts w:eastAsia="Calibri"/>
          <w:bCs/>
          <w:lang w:eastAsia="en-US"/>
        </w:rPr>
      </w:pPr>
      <w:r w:rsidRPr="003E0C99">
        <w:rPr>
          <w:rFonts w:eastAsia="Calibri"/>
          <w:bCs/>
          <w:lang w:eastAsia="en-US"/>
        </w:rPr>
        <w:t>Мероприятия по реализации проектов и программ включаются в годовой план работы образовательной организации.</w:t>
      </w:r>
    </w:p>
    <w:p w:rsidR="00C10495" w:rsidRPr="003E0C99" w:rsidRDefault="00C10495" w:rsidP="00F06539">
      <w:pPr>
        <w:numPr>
          <w:ilvl w:val="0"/>
          <w:numId w:val="44"/>
        </w:numPr>
        <w:tabs>
          <w:tab w:val="num" w:pos="284"/>
        </w:tabs>
        <w:ind w:left="0" w:firstLine="426"/>
        <w:jc w:val="both"/>
        <w:rPr>
          <w:rFonts w:eastAsia="Calibri"/>
          <w:bCs/>
          <w:lang w:eastAsia="en-US"/>
        </w:rPr>
      </w:pPr>
      <w:r w:rsidRPr="003E0C99">
        <w:rPr>
          <w:rFonts w:eastAsia="Calibri"/>
          <w:bCs/>
          <w:lang w:eastAsia="en-US"/>
        </w:rPr>
        <w:t xml:space="preserve">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 Публичный доклад заведующего ДОУ ежегодно. </w:t>
      </w:r>
    </w:p>
    <w:p w:rsidR="00C10495" w:rsidRPr="003E0C99" w:rsidRDefault="00C10495" w:rsidP="00F06539">
      <w:pPr>
        <w:numPr>
          <w:ilvl w:val="0"/>
          <w:numId w:val="44"/>
        </w:numPr>
        <w:tabs>
          <w:tab w:val="num" w:pos="284"/>
        </w:tabs>
        <w:spacing w:after="120"/>
        <w:ind w:left="0" w:firstLine="426"/>
        <w:jc w:val="both"/>
        <w:rPr>
          <w:rFonts w:eastAsia="Calibri"/>
          <w:bCs/>
          <w:lang w:eastAsia="en-US"/>
        </w:rPr>
      </w:pPr>
      <w:r w:rsidRPr="003E0C99">
        <w:rPr>
          <w:rFonts w:eastAsia="Calibri"/>
          <w:bCs/>
          <w:lang w:eastAsia="en-US"/>
        </w:rPr>
        <w:t>Предполагается 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C10495" w:rsidRPr="003E0C99" w:rsidRDefault="00C10495" w:rsidP="00C10495">
      <w:pPr>
        <w:tabs>
          <w:tab w:val="left" w:pos="284"/>
        </w:tabs>
        <w:jc w:val="center"/>
        <w:rPr>
          <w:rFonts w:eastAsia="Calibri"/>
          <w:b/>
          <w:bCs/>
          <w:iCs/>
          <w:lang w:eastAsia="en-US"/>
        </w:rPr>
      </w:pPr>
      <w:r w:rsidRPr="003E0C99">
        <w:rPr>
          <w:rFonts w:eastAsia="Calibri"/>
          <w:b/>
          <w:bCs/>
          <w:iCs/>
          <w:lang w:eastAsia="en-US"/>
        </w:rPr>
        <w:t xml:space="preserve">4.6. Критерии оценки эффективности и реализации </w:t>
      </w:r>
    </w:p>
    <w:p w:rsidR="00C10495" w:rsidRPr="003E0C99" w:rsidRDefault="00C10495" w:rsidP="00C10495">
      <w:pPr>
        <w:tabs>
          <w:tab w:val="left" w:pos="284"/>
        </w:tabs>
        <w:spacing w:after="120"/>
        <w:jc w:val="center"/>
        <w:rPr>
          <w:rFonts w:eastAsia="Calibri"/>
          <w:b/>
          <w:bCs/>
          <w:iCs/>
          <w:lang w:eastAsia="en-US"/>
        </w:rPr>
      </w:pPr>
      <w:r w:rsidRPr="003E0C99">
        <w:rPr>
          <w:rFonts w:eastAsia="Calibri"/>
          <w:b/>
          <w:bCs/>
          <w:iCs/>
          <w:lang w:eastAsia="en-US"/>
        </w:rPr>
        <w:t>Программы Развития ДОУ</w:t>
      </w:r>
    </w:p>
    <w:p w:rsidR="00C10495" w:rsidRPr="003E0C99" w:rsidRDefault="00C10495" w:rsidP="00F06539">
      <w:pPr>
        <w:numPr>
          <w:ilvl w:val="0"/>
          <w:numId w:val="42"/>
        </w:numPr>
        <w:tabs>
          <w:tab w:val="num" w:pos="426"/>
        </w:tabs>
        <w:ind w:left="0" w:firstLine="426"/>
        <w:jc w:val="both"/>
        <w:rPr>
          <w:rFonts w:eastAsia="Calibri"/>
          <w:bCs/>
          <w:lang w:eastAsia="en-US"/>
        </w:rPr>
      </w:pPr>
      <w:r w:rsidRPr="003E0C99">
        <w:rPr>
          <w:rFonts w:eastAsia="Calibri"/>
          <w:bCs/>
          <w:lang w:eastAsia="en-US"/>
        </w:rPr>
        <w:t>Согласованность основных направлений и приоритетов программы с федеральными, региональными и муниципальными нормативно-правовыми документами в области образования.</w:t>
      </w:r>
    </w:p>
    <w:p w:rsidR="00C10495" w:rsidRPr="003E0C99" w:rsidRDefault="00C10495" w:rsidP="00F06539">
      <w:pPr>
        <w:numPr>
          <w:ilvl w:val="0"/>
          <w:numId w:val="42"/>
        </w:numPr>
        <w:tabs>
          <w:tab w:val="num" w:pos="426"/>
        </w:tabs>
        <w:ind w:left="0" w:firstLine="426"/>
        <w:jc w:val="both"/>
        <w:rPr>
          <w:rFonts w:eastAsia="Calibri"/>
          <w:bCs/>
          <w:lang w:eastAsia="en-US"/>
        </w:rPr>
      </w:pPr>
      <w:r w:rsidRPr="003E0C99">
        <w:rPr>
          <w:rFonts w:eastAsia="Calibri"/>
          <w:bCs/>
          <w:lang w:eastAsia="en-US"/>
        </w:rPr>
        <w:t>Реализация учреждением ФГОС дошкольного образования.</w:t>
      </w:r>
    </w:p>
    <w:p w:rsidR="00C10495" w:rsidRPr="003E0C99" w:rsidRDefault="00C10495" w:rsidP="00F06539">
      <w:pPr>
        <w:numPr>
          <w:ilvl w:val="0"/>
          <w:numId w:val="42"/>
        </w:numPr>
        <w:tabs>
          <w:tab w:val="num" w:pos="426"/>
        </w:tabs>
        <w:ind w:left="0" w:firstLine="426"/>
        <w:jc w:val="both"/>
        <w:rPr>
          <w:rFonts w:eastAsia="Calibri"/>
          <w:bCs/>
          <w:lang w:eastAsia="en-US"/>
        </w:rPr>
      </w:pPr>
      <w:r w:rsidRPr="003E0C99">
        <w:rPr>
          <w:rFonts w:eastAsia="Calibri"/>
          <w:bCs/>
          <w:lang w:eastAsia="en-US"/>
        </w:rPr>
        <w:t>Рост личностных достижений всех субъектов образовательного процесса.</w:t>
      </w:r>
    </w:p>
    <w:p w:rsidR="00C10495" w:rsidRPr="003E0C99" w:rsidRDefault="00C10495" w:rsidP="00F06539">
      <w:pPr>
        <w:numPr>
          <w:ilvl w:val="0"/>
          <w:numId w:val="42"/>
        </w:numPr>
        <w:tabs>
          <w:tab w:val="num" w:pos="426"/>
        </w:tabs>
        <w:ind w:left="0" w:firstLine="426"/>
        <w:jc w:val="both"/>
        <w:rPr>
          <w:rFonts w:eastAsia="Calibri"/>
          <w:bCs/>
          <w:lang w:eastAsia="en-US"/>
        </w:rPr>
      </w:pPr>
      <w:r w:rsidRPr="003E0C99">
        <w:rPr>
          <w:rFonts w:eastAsia="Calibri"/>
          <w:bCs/>
          <w:lang w:eastAsia="en-US"/>
        </w:rPr>
        <w:t>Рост материально-технического и ресурсного обеспечения ДОУ.</w:t>
      </w:r>
    </w:p>
    <w:p w:rsidR="00C10495" w:rsidRPr="003E0C99" w:rsidRDefault="00C10495" w:rsidP="00F06539">
      <w:pPr>
        <w:numPr>
          <w:ilvl w:val="0"/>
          <w:numId w:val="42"/>
        </w:numPr>
        <w:tabs>
          <w:tab w:val="num" w:pos="426"/>
        </w:tabs>
        <w:ind w:left="0" w:firstLine="426"/>
        <w:jc w:val="both"/>
        <w:rPr>
          <w:rFonts w:eastAsia="Calibri"/>
          <w:bCs/>
          <w:lang w:eastAsia="en-US"/>
        </w:rPr>
      </w:pPr>
      <w:r w:rsidRPr="003E0C99">
        <w:rPr>
          <w:rFonts w:eastAsia="Calibri"/>
          <w:bCs/>
          <w:lang w:eastAsia="en-US"/>
        </w:rPr>
        <w:t>Удовлетворенность всех участников образовательного процесса уровнем и качеством предоставляемых ДОУ услуг.</w:t>
      </w:r>
    </w:p>
    <w:p w:rsidR="003D58EC" w:rsidRPr="003E0C99" w:rsidRDefault="003D58EC" w:rsidP="00CE2D4B">
      <w:pPr>
        <w:spacing w:after="120"/>
        <w:rPr>
          <w:rFonts w:eastAsia="Calibri"/>
          <w:b/>
          <w:bCs/>
          <w:lang w:eastAsia="en-US"/>
        </w:rPr>
      </w:pPr>
    </w:p>
    <w:p w:rsidR="00C10495" w:rsidRPr="003E0C99" w:rsidRDefault="00C10495" w:rsidP="00C10495">
      <w:pPr>
        <w:spacing w:after="120"/>
        <w:jc w:val="center"/>
        <w:rPr>
          <w:rFonts w:eastAsia="Calibri"/>
          <w:b/>
          <w:bCs/>
          <w:lang w:eastAsia="en-US"/>
        </w:rPr>
      </w:pPr>
      <w:r w:rsidRPr="003E0C99">
        <w:rPr>
          <w:rFonts w:eastAsia="Calibri"/>
          <w:b/>
          <w:bCs/>
          <w:lang w:eastAsia="en-US"/>
        </w:rPr>
        <w:t>5. Основные направления Программы развития ДОУ</w:t>
      </w:r>
    </w:p>
    <w:p w:rsidR="00C10495" w:rsidRPr="003E0C99" w:rsidRDefault="00C10495" w:rsidP="00F06539">
      <w:pPr>
        <w:numPr>
          <w:ilvl w:val="0"/>
          <w:numId w:val="43"/>
        </w:numPr>
        <w:ind w:left="0" w:firstLine="426"/>
        <w:jc w:val="both"/>
        <w:rPr>
          <w:rFonts w:eastAsia="Calibri"/>
          <w:bCs/>
          <w:lang w:eastAsia="en-US"/>
        </w:rPr>
      </w:pPr>
      <w:r w:rsidRPr="003E0C99">
        <w:rPr>
          <w:rFonts w:eastAsia="Calibri"/>
          <w:bCs/>
          <w:lang w:eastAsia="en-US"/>
        </w:rPr>
        <w:t>Обеспечение охраны и укрепления физического и психического здоровья воспитанников на основе научно обоснованных технологий.</w:t>
      </w:r>
    </w:p>
    <w:p w:rsidR="00C10495" w:rsidRPr="003E0C99" w:rsidRDefault="00C10495" w:rsidP="00F06539">
      <w:pPr>
        <w:numPr>
          <w:ilvl w:val="0"/>
          <w:numId w:val="43"/>
        </w:numPr>
        <w:ind w:left="0" w:firstLine="426"/>
        <w:jc w:val="both"/>
        <w:rPr>
          <w:rFonts w:eastAsia="Calibri"/>
          <w:bCs/>
          <w:lang w:eastAsia="en-US"/>
        </w:rPr>
      </w:pPr>
      <w:r w:rsidRPr="003E0C99">
        <w:rPr>
          <w:rFonts w:eastAsia="Calibri"/>
          <w:bCs/>
          <w:lang w:eastAsia="en-US"/>
        </w:rPr>
        <w:t>Обеспечение возможности самореализации личности дошкольника, создание условий для успешной социализации и гражданского становления личности воспитанников.</w:t>
      </w:r>
    </w:p>
    <w:p w:rsidR="008446E8" w:rsidRPr="003E0C99" w:rsidRDefault="00C10495" w:rsidP="008446E8">
      <w:pPr>
        <w:numPr>
          <w:ilvl w:val="0"/>
          <w:numId w:val="43"/>
        </w:numPr>
        <w:ind w:left="0" w:firstLine="426"/>
        <w:jc w:val="both"/>
        <w:rPr>
          <w:rFonts w:eastAsia="Calibri"/>
          <w:bCs/>
          <w:lang w:eastAsia="en-US"/>
        </w:rPr>
      </w:pPr>
      <w:r w:rsidRPr="003E0C99">
        <w:rPr>
          <w:rFonts w:eastAsia="Calibri"/>
          <w:bCs/>
          <w:lang w:eastAsia="en-US"/>
        </w:rPr>
        <w:t>Развитие  потенциала педагогического коллектива  и кадровое обновление.</w:t>
      </w:r>
    </w:p>
    <w:p w:rsidR="008446E8" w:rsidRPr="003E0C99" w:rsidRDefault="00C10495" w:rsidP="008446E8">
      <w:pPr>
        <w:numPr>
          <w:ilvl w:val="0"/>
          <w:numId w:val="43"/>
        </w:numPr>
        <w:ind w:left="0" w:firstLine="426"/>
        <w:jc w:val="both"/>
        <w:rPr>
          <w:rFonts w:eastAsia="Calibri"/>
          <w:bCs/>
          <w:lang w:eastAsia="en-US"/>
        </w:rPr>
      </w:pPr>
      <w:r w:rsidRPr="003E0C99">
        <w:rPr>
          <w:bCs/>
        </w:rPr>
        <w:t>Совершенствование структуры управления ДОУ.</w:t>
      </w:r>
    </w:p>
    <w:p w:rsidR="008446E8" w:rsidRPr="003E0C99" w:rsidRDefault="008446E8" w:rsidP="008446E8">
      <w:pPr>
        <w:numPr>
          <w:ilvl w:val="0"/>
          <w:numId w:val="43"/>
        </w:numPr>
        <w:ind w:left="0" w:firstLine="426"/>
        <w:jc w:val="both"/>
        <w:rPr>
          <w:rFonts w:eastAsia="Calibri"/>
          <w:bCs/>
          <w:lang w:eastAsia="en-US"/>
        </w:rPr>
      </w:pPr>
      <w:r w:rsidRPr="003E0C99">
        <w:rPr>
          <w:rFonts w:eastAsia="Calibri"/>
          <w:bCs/>
          <w:lang w:eastAsia="en-US"/>
        </w:rPr>
        <w:t>Расширение связей взаимодействия с социумом</w:t>
      </w:r>
    </w:p>
    <w:tbl>
      <w:tblPr>
        <w:tblW w:w="985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5"/>
        <w:gridCol w:w="595"/>
        <w:gridCol w:w="595"/>
        <w:gridCol w:w="595"/>
        <w:gridCol w:w="595"/>
        <w:gridCol w:w="596"/>
        <w:gridCol w:w="567"/>
        <w:gridCol w:w="33"/>
        <w:gridCol w:w="109"/>
        <w:gridCol w:w="2835"/>
      </w:tblGrid>
      <w:tr w:rsidR="00CE2D4B" w:rsidRPr="003E0C99" w:rsidTr="00646908">
        <w:tc>
          <w:tcPr>
            <w:tcW w:w="3335" w:type="dxa"/>
          </w:tcPr>
          <w:p w:rsidR="00CE2D4B" w:rsidRPr="003E0C99" w:rsidRDefault="00CE2D4B" w:rsidP="00C10495">
            <w:pPr>
              <w:snapToGrid w:val="0"/>
              <w:jc w:val="both"/>
              <w:rPr>
                <w:b/>
                <w:i/>
              </w:rPr>
            </w:pPr>
            <w:r w:rsidRPr="003E0C99">
              <w:rPr>
                <w:b/>
                <w:i/>
              </w:rPr>
              <w:t>Задачи этапа</w:t>
            </w:r>
          </w:p>
        </w:tc>
        <w:tc>
          <w:tcPr>
            <w:tcW w:w="595" w:type="dxa"/>
          </w:tcPr>
          <w:p w:rsidR="00CE2D4B" w:rsidRPr="003E0C99" w:rsidRDefault="00CE2D4B" w:rsidP="00646908">
            <w:pPr>
              <w:tabs>
                <w:tab w:val="left" w:pos="34"/>
              </w:tabs>
              <w:suppressAutoHyphens/>
              <w:spacing w:before="120"/>
              <w:ind w:right="-137" w:hanging="108"/>
              <w:jc w:val="center"/>
              <w:rPr>
                <w:b/>
              </w:rPr>
            </w:pPr>
            <w:r w:rsidRPr="003E0C99">
              <w:rPr>
                <w:b/>
              </w:rPr>
              <w:t>2019</w:t>
            </w:r>
          </w:p>
        </w:tc>
        <w:tc>
          <w:tcPr>
            <w:tcW w:w="595" w:type="dxa"/>
          </w:tcPr>
          <w:p w:rsidR="00CE2D4B" w:rsidRPr="003E0C99" w:rsidRDefault="00CE2D4B" w:rsidP="00646908">
            <w:pPr>
              <w:tabs>
                <w:tab w:val="left" w:pos="34"/>
              </w:tabs>
              <w:suppressAutoHyphens/>
              <w:spacing w:before="120"/>
              <w:ind w:right="-137" w:hanging="108"/>
              <w:jc w:val="center"/>
              <w:rPr>
                <w:b/>
              </w:rPr>
            </w:pPr>
            <w:r w:rsidRPr="003E0C99">
              <w:rPr>
                <w:b/>
              </w:rPr>
              <w:t>2020</w:t>
            </w:r>
          </w:p>
        </w:tc>
        <w:tc>
          <w:tcPr>
            <w:tcW w:w="595" w:type="dxa"/>
          </w:tcPr>
          <w:p w:rsidR="00CE2D4B" w:rsidRPr="003E0C99" w:rsidRDefault="00CE2D4B" w:rsidP="00646908">
            <w:pPr>
              <w:tabs>
                <w:tab w:val="left" w:pos="34"/>
              </w:tabs>
              <w:suppressAutoHyphens/>
              <w:spacing w:before="120"/>
              <w:ind w:right="-137" w:hanging="108"/>
              <w:jc w:val="center"/>
              <w:rPr>
                <w:b/>
              </w:rPr>
            </w:pPr>
            <w:r w:rsidRPr="003E0C99">
              <w:rPr>
                <w:b/>
              </w:rPr>
              <w:t>2021</w:t>
            </w:r>
          </w:p>
        </w:tc>
        <w:tc>
          <w:tcPr>
            <w:tcW w:w="595" w:type="dxa"/>
          </w:tcPr>
          <w:p w:rsidR="00CE2D4B" w:rsidRPr="003E0C99" w:rsidRDefault="00CE2D4B" w:rsidP="00646908">
            <w:pPr>
              <w:tabs>
                <w:tab w:val="left" w:pos="34"/>
              </w:tabs>
              <w:suppressAutoHyphens/>
              <w:spacing w:before="120"/>
              <w:ind w:right="-137" w:hanging="108"/>
              <w:jc w:val="center"/>
              <w:rPr>
                <w:b/>
              </w:rPr>
            </w:pPr>
            <w:r w:rsidRPr="003E0C99">
              <w:rPr>
                <w:b/>
              </w:rPr>
              <w:t>2022</w:t>
            </w:r>
          </w:p>
        </w:tc>
        <w:tc>
          <w:tcPr>
            <w:tcW w:w="596" w:type="dxa"/>
          </w:tcPr>
          <w:p w:rsidR="00CE2D4B" w:rsidRPr="003E0C99" w:rsidRDefault="00CE2D4B" w:rsidP="00646908">
            <w:pPr>
              <w:tabs>
                <w:tab w:val="left" w:pos="34"/>
              </w:tabs>
              <w:suppressAutoHyphens/>
              <w:spacing w:before="120"/>
              <w:ind w:right="-137" w:hanging="108"/>
              <w:jc w:val="center"/>
              <w:rPr>
                <w:b/>
              </w:rPr>
            </w:pPr>
            <w:r w:rsidRPr="003E0C99">
              <w:rPr>
                <w:b/>
              </w:rPr>
              <w:t>2023</w:t>
            </w:r>
          </w:p>
        </w:tc>
        <w:tc>
          <w:tcPr>
            <w:tcW w:w="709" w:type="dxa"/>
            <w:gridSpan w:val="3"/>
            <w:tcBorders>
              <w:right w:val="single" w:sz="4" w:space="0" w:color="auto"/>
            </w:tcBorders>
          </w:tcPr>
          <w:p w:rsidR="00CE2D4B" w:rsidRPr="003E0C99" w:rsidRDefault="00CE2D4B" w:rsidP="00646908">
            <w:pPr>
              <w:tabs>
                <w:tab w:val="left" w:pos="34"/>
              </w:tabs>
              <w:suppressAutoHyphens/>
              <w:jc w:val="center"/>
              <w:rPr>
                <w:b/>
              </w:rPr>
            </w:pPr>
            <w:r w:rsidRPr="003E0C99">
              <w:rPr>
                <w:b/>
              </w:rPr>
              <w:t>2024</w:t>
            </w:r>
          </w:p>
        </w:tc>
        <w:tc>
          <w:tcPr>
            <w:tcW w:w="2835" w:type="dxa"/>
            <w:tcBorders>
              <w:left w:val="single" w:sz="4" w:space="0" w:color="auto"/>
            </w:tcBorders>
          </w:tcPr>
          <w:p w:rsidR="00CE2D4B" w:rsidRPr="003E0C99" w:rsidRDefault="00CE2D4B" w:rsidP="00C10495">
            <w:pPr>
              <w:tabs>
                <w:tab w:val="left" w:pos="34"/>
              </w:tabs>
              <w:suppressAutoHyphens/>
              <w:jc w:val="center"/>
              <w:rPr>
                <w:b/>
              </w:rPr>
            </w:pPr>
            <w:r w:rsidRPr="003E0C99">
              <w:rPr>
                <w:b/>
              </w:rPr>
              <w:t>Ответственные</w:t>
            </w:r>
          </w:p>
        </w:tc>
      </w:tr>
      <w:tr w:rsidR="006657B8" w:rsidRPr="003E0C99" w:rsidTr="00085B60">
        <w:tc>
          <w:tcPr>
            <w:tcW w:w="9855" w:type="dxa"/>
            <w:gridSpan w:val="10"/>
          </w:tcPr>
          <w:p w:rsidR="006657B8" w:rsidRPr="003E0C99" w:rsidRDefault="006657B8" w:rsidP="00C10495">
            <w:pPr>
              <w:tabs>
                <w:tab w:val="left" w:pos="34"/>
              </w:tabs>
              <w:suppressAutoHyphens/>
              <w:jc w:val="center"/>
            </w:pPr>
            <w:r w:rsidRPr="003E0C99">
              <w:rPr>
                <w:b/>
              </w:rPr>
              <w:t xml:space="preserve">1 этап </w:t>
            </w:r>
            <w:r w:rsidRPr="003E0C99">
              <w:t>(подготовительный)</w:t>
            </w:r>
            <w:r w:rsidR="00646908" w:rsidRPr="003E0C99">
              <w:t xml:space="preserve"> май 2019 г. – декабрь</w:t>
            </w:r>
            <w:r w:rsidRPr="003E0C99">
              <w:t xml:space="preserve"> 2019 г.</w:t>
            </w:r>
          </w:p>
          <w:p w:rsidR="006657B8" w:rsidRPr="003E0C99" w:rsidRDefault="006657B8" w:rsidP="00C10495">
            <w:pPr>
              <w:tabs>
                <w:tab w:val="left" w:pos="34"/>
              </w:tabs>
              <w:suppressAutoHyphens/>
              <w:jc w:val="center"/>
            </w:pPr>
            <w:r w:rsidRPr="003E0C99">
              <w:rPr>
                <w:b/>
              </w:rPr>
              <w:t xml:space="preserve">Цель: </w:t>
            </w:r>
            <w:r w:rsidRPr="003E0C99">
              <w:t>подготовить ресурсы для реализации Программы Развития</w:t>
            </w:r>
          </w:p>
        </w:tc>
      </w:tr>
      <w:tr w:rsidR="00CE2D4B" w:rsidRPr="003E0C99" w:rsidTr="00E56C79">
        <w:tc>
          <w:tcPr>
            <w:tcW w:w="3335" w:type="dxa"/>
          </w:tcPr>
          <w:p w:rsidR="00CE2D4B" w:rsidRPr="003E0C99" w:rsidRDefault="00CE2D4B" w:rsidP="00C10495">
            <w:pPr>
              <w:widowControl w:val="0"/>
              <w:tabs>
                <w:tab w:val="right" w:pos="4598"/>
              </w:tabs>
            </w:pPr>
            <w:r w:rsidRPr="003E0C99">
              <w:t>Внесение изменений и дополнений в документы, регламентирующие деятельность ДОУ в связи с изменяющимися условиями</w:t>
            </w:r>
          </w:p>
        </w:tc>
        <w:tc>
          <w:tcPr>
            <w:tcW w:w="595" w:type="dxa"/>
          </w:tcPr>
          <w:p w:rsidR="00CE2D4B" w:rsidRPr="003E0C99" w:rsidRDefault="00CE2D4B" w:rsidP="00C10495">
            <w:pPr>
              <w:tabs>
                <w:tab w:val="left" w:pos="34"/>
              </w:tabs>
              <w:suppressAutoHyphens/>
              <w:spacing w:before="240"/>
              <w:jc w:val="center"/>
            </w:pPr>
            <w:r w:rsidRPr="003E0C99">
              <w:t>*</w:t>
            </w: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6" w:type="dxa"/>
          </w:tcPr>
          <w:p w:rsidR="00CE2D4B" w:rsidRPr="003E0C99" w:rsidRDefault="00CE2D4B" w:rsidP="00C10495">
            <w:pPr>
              <w:tabs>
                <w:tab w:val="left" w:pos="34"/>
              </w:tabs>
              <w:suppressAutoHyphens/>
              <w:spacing w:before="240"/>
              <w:jc w:val="center"/>
            </w:pPr>
          </w:p>
        </w:tc>
        <w:tc>
          <w:tcPr>
            <w:tcW w:w="567" w:type="dxa"/>
            <w:tcBorders>
              <w:top w:val="single" w:sz="4" w:space="0" w:color="auto"/>
              <w:right w:val="single" w:sz="4" w:space="0" w:color="auto"/>
            </w:tcBorders>
          </w:tcPr>
          <w:p w:rsidR="00CE2D4B" w:rsidRPr="003E0C99" w:rsidRDefault="00CE2D4B" w:rsidP="00C10495">
            <w:pPr>
              <w:tabs>
                <w:tab w:val="left" w:pos="34"/>
              </w:tabs>
              <w:suppressAutoHyphens/>
              <w:jc w:val="both"/>
            </w:pPr>
          </w:p>
        </w:tc>
        <w:tc>
          <w:tcPr>
            <w:tcW w:w="2977" w:type="dxa"/>
            <w:gridSpan w:val="3"/>
            <w:tcBorders>
              <w:top w:val="single" w:sz="4" w:space="0" w:color="auto"/>
              <w:left w:val="single" w:sz="4" w:space="0" w:color="auto"/>
            </w:tcBorders>
          </w:tcPr>
          <w:p w:rsidR="00CE2D4B" w:rsidRPr="003E0C99" w:rsidRDefault="00CE2D4B" w:rsidP="00020038">
            <w:pPr>
              <w:tabs>
                <w:tab w:val="left" w:pos="34"/>
              </w:tabs>
              <w:suppressAutoHyphens/>
              <w:jc w:val="both"/>
            </w:pPr>
            <w:r w:rsidRPr="003E0C99">
              <w:t>Заведующий ДОУ,</w:t>
            </w:r>
          </w:p>
        </w:tc>
      </w:tr>
      <w:tr w:rsidR="00CE2D4B" w:rsidRPr="003E0C99" w:rsidTr="00646908">
        <w:tc>
          <w:tcPr>
            <w:tcW w:w="3335" w:type="dxa"/>
          </w:tcPr>
          <w:p w:rsidR="00CE2D4B" w:rsidRPr="003E0C99" w:rsidRDefault="00CE2D4B" w:rsidP="00C10495">
            <w:pPr>
              <w:widowControl w:val="0"/>
            </w:pPr>
            <w:r w:rsidRPr="003E0C99">
              <w:t>Укрепление связей с имеющимися ресурсными партнерами и поиск новых ресурсных партнеров</w:t>
            </w:r>
          </w:p>
        </w:tc>
        <w:tc>
          <w:tcPr>
            <w:tcW w:w="595" w:type="dxa"/>
          </w:tcPr>
          <w:p w:rsidR="00CE2D4B" w:rsidRPr="003E0C99" w:rsidRDefault="00646908" w:rsidP="00C10495">
            <w:pPr>
              <w:tabs>
                <w:tab w:val="left" w:pos="34"/>
              </w:tabs>
              <w:suppressAutoHyphens/>
              <w:spacing w:before="240"/>
              <w:jc w:val="center"/>
            </w:pPr>
            <w:r w:rsidRPr="003E0C99">
              <w:t>*</w:t>
            </w:r>
          </w:p>
        </w:tc>
        <w:tc>
          <w:tcPr>
            <w:tcW w:w="595" w:type="dxa"/>
          </w:tcPr>
          <w:p w:rsidR="00CE2D4B" w:rsidRPr="003E0C99" w:rsidRDefault="00CE2D4B" w:rsidP="00C10495">
            <w:pPr>
              <w:tabs>
                <w:tab w:val="left" w:pos="34"/>
              </w:tabs>
              <w:suppressAutoHyphens/>
              <w:spacing w:before="240"/>
              <w:jc w:val="center"/>
            </w:pPr>
            <w:r w:rsidRPr="003E0C99">
              <w:t>*</w:t>
            </w:r>
          </w:p>
        </w:tc>
        <w:tc>
          <w:tcPr>
            <w:tcW w:w="595" w:type="dxa"/>
          </w:tcPr>
          <w:p w:rsidR="00CE2D4B" w:rsidRPr="003E0C99" w:rsidRDefault="00CE2D4B" w:rsidP="00C10495">
            <w:pPr>
              <w:tabs>
                <w:tab w:val="left" w:pos="34"/>
              </w:tabs>
              <w:suppressAutoHyphens/>
              <w:spacing w:before="240"/>
              <w:jc w:val="center"/>
            </w:pPr>
            <w:r w:rsidRPr="003E0C99">
              <w:t>*</w:t>
            </w:r>
          </w:p>
        </w:tc>
        <w:tc>
          <w:tcPr>
            <w:tcW w:w="595" w:type="dxa"/>
          </w:tcPr>
          <w:p w:rsidR="00CE2D4B" w:rsidRPr="003E0C99" w:rsidRDefault="00CE2D4B" w:rsidP="00C10495">
            <w:pPr>
              <w:tabs>
                <w:tab w:val="left" w:pos="34"/>
              </w:tabs>
              <w:suppressAutoHyphens/>
              <w:spacing w:before="240"/>
              <w:jc w:val="center"/>
            </w:pPr>
            <w:r w:rsidRPr="003E0C99">
              <w:t>*</w:t>
            </w:r>
          </w:p>
        </w:tc>
        <w:tc>
          <w:tcPr>
            <w:tcW w:w="596" w:type="dxa"/>
          </w:tcPr>
          <w:p w:rsidR="00CE2D4B" w:rsidRPr="003E0C99" w:rsidRDefault="00CE2D4B" w:rsidP="00C10495">
            <w:pPr>
              <w:tabs>
                <w:tab w:val="left" w:pos="34"/>
              </w:tabs>
              <w:suppressAutoHyphens/>
              <w:spacing w:before="240"/>
              <w:jc w:val="center"/>
            </w:pPr>
            <w:r w:rsidRPr="003E0C99">
              <w:t>*</w:t>
            </w:r>
          </w:p>
        </w:tc>
        <w:tc>
          <w:tcPr>
            <w:tcW w:w="600" w:type="dxa"/>
            <w:gridSpan w:val="2"/>
            <w:tcBorders>
              <w:right w:val="single" w:sz="4" w:space="0" w:color="auto"/>
            </w:tcBorders>
          </w:tcPr>
          <w:p w:rsidR="00646908" w:rsidRPr="003E0C99" w:rsidRDefault="00646908" w:rsidP="00646908">
            <w:pPr>
              <w:tabs>
                <w:tab w:val="left" w:pos="34"/>
              </w:tabs>
              <w:suppressAutoHyphens/>
              <w:ind w:right="-108"/>
              <w:jc w:val="center"/>
            </w:pPr>
          </w:p>
          <w:p w:rsidR="00CE2D4B" w:rsidRPr="003E0C99" w:rsidRDefault="00646908" w:rsidP="00646908">
            <w:pPr>
              <w:tabs>
                <w:tab w:val="left" w:pos="34"/>
              </w:tabs>
              <w:suppressAutoHyphens/>
              <w:ind w:right="-108"/>
              <w:jc w:val="center"/>
            </w:pPr>
            <w:r w:rsidRPr="003E0C99">
              <w:t>*</w:t>
            </w:r>
          </w:p>
        </w:tc>
        <w:tc>
          <w:tcPr>
            <w:tcW w:w="2944" w:type="dxa"/>
            <w:gridSpan w:val="2"/>
            <w:tcBorders>
              <w:left w:val="single" w:sz="4" w:space="0" w:color="auto"/>
            </w:tcBorders>
          </w:tcPr>
          <w:p w:rsidR="00CE2D4B" w:rsidRPr="003E0C99" w:rsidRDefault="00CE2D4B" w:rsidP="00020038">
            <w:pPr>
              <w:tabs>
                <w:tab w:val="left" w:pos="34"/>
              </w:tabs>
              <w:suppressAutoHyphens/>
              <w:ind w:right="-108"/>
              <w:jc w:val="both"/>
            </w:pPr>
            <w:r w:rsidRPr="003E0C99">
              <w:t>Заведующий ДОУ, старший воспитатель</w:t>
            </w:r>
          </w:p>
        </w:tc>
      </w:tr>
      <w:tr w:rsidR="00CE2D4B" w:rsidRPr="003E0C99" w:rsidTr="00CE2D4B">
        <w:tc>
          <w:tcPr>
            <w:tcW w:w="3335" w:type="dxa"/>
          </w:tcPr>
          <w:p w:rsidR="00CE2D4B" w:rsidRPr="003E0C99" w:rsidRDefault="00CE2D4B" w:rsidP="00C10495">
            <w:pPr>
              <w:widowControl w:val="0"/>
              <w:tabs>
                <w:tab w:val="left" w:pos="682"/>
              </w:tabs>
              <w:jc w:val="both"/>
            </w:pPr>
            <w:r w:rsidRPr="003E0C99">
              <w:t xml:space="preserve">Поиск и внедрение методов повышения мотивации к личностному и профессиональному росту педагогов. </w:t>
            </w:r>
          </w:p>
        </w:tc>
        <w:tc>
          <w:tcPr>
            <w:tcW w:w="595" w:type="dxa"/>
          </w:tcPr>
          <w:p w:rsidR="00CE2D4B" w:rsidRPr="003E0C99" w:rsidRDefault="00646908" w:rsidP="00C10495">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6" w:type="dxa"/>
          </w:tcPr>
          <w:p w:rsidR="00CE2D4B" w:rsidRPr="003E0C99" w:rsidRDefault="00CE2D4B" w:rsidP="00085B60">
            <w:pPr>
              <w:tabs>
                <w:tab w:val="left" w:pos="34"/>
              </w:tabs>
              <w:suppressAutoHyphens/>
              <w:spacing w:before="240"/>
              <w:jc w:val="center"/>
            </w:pPr>
            <w:r w:rsidRPr="003E0C99">
              <w:t>*</w:t>
            </w:r>
          </w:p>
        </w:tc>
        <w:tc>
          <w:tcPr>
            <w:tcW w:w="600" w:type="dxa"/>
            <w:gridSpan w:val="2"/>
            <w:tcBorders>
              <w:right w:val="single" w:sz="4" w:space="0" w:color="auto"/>
            </w:tcBorders>
          </w:tcPr>
          <w:p w:rsidR="00CE2D4B" w:rsidRPr="003E0C99" w:rsidRDefault="00CE2D4B" w:rsidP="00C10495">
            <w:pPr>
              <w:tabs>
                <w:tab w:val="left" w:pos="34"/>
              </w:tabs>
              <w:suppressAutoHyphens/>
              <w:ind w:right="-108"/>
              <w:jc w:val="both"/>
            </w:pPr>
          </w:p>
          <w:p w:rsidR="00646908" w:rsidRPr="003E0C99" w:rsidRDefault="00646908" w:rsidP="00646908">
            <w:pPr>
              <w:tabs>
                <w:tab w:val="left" w:pos="34"/>
              </w:tabs>
              <w:suppressAutoHyphens/>
              <w:ind w:right="-108"/>
              <w:jc w:val="center"/>
            </w:pPr>
            <w:r w:rsidRPr="003E0C99">
              <w:t>*</w:t>
            </w:r>
          </w:p>
        </w:tc>
        <w:tc>
          <w:tcPr>
            <w:tcW w:w="2944" w:type="dxa"/>
            <w:gridSpan w:val="2"/>
            <w:tcBorders>
              <w:left w:val="single" w:sz="4" w:space="0" w:color="auto"/>
            </w:tcBorders>
          </w:tcPr>
          <w:p w:rsidR="00CE2D4B" w:rsidRPr="003E0C99" w:rsidRDefault="00CE2D4B" w:rsidP="00020038">
            <w:pPr>
              <w:tabs>
                <w:tab w:val="left" w:pos="34"/>
              </w:tabs>
              <w:suppressAutoHyphens/>
              <w:ind w:right="-108"/>
              <w:jc w:val="both"/>
            </w:pPr>
            <w:r w:rsidRPr="003E0C99">
              <w:t>Заведующий ДОУ, старший</w:t>
            </w:r>
            <w:r w:rsidRPr="003E0C99">
              <w:br/>
              <w:t>воспитатель, председатель ПК</w:t>
            </w:r>
          </w:p>
        </w:tc>
      </w:tr>
      <w:tr w:rsidR="00CE2D4B" w:rsidRPr="003E0C99" w:rsidTr="00CE2D4B">
        <w:tc>
          <w:tcPr>
            <w:tcW w:w="3335" w:type="dxa"/>
          </w:tcPr>
          <w:p w:rsidR="00CE2D4B" w:rsidRPr="003E0C99" w:rsidRDefault="00CE2D4B" w:rsidP="00C10495">
            <w:pPr>
              <w:tabs>
                <w:tab w:val="left" w:pos="34"/>
              </w:tabs>
              <w:suppressAutoHyphens/>
            </w:pPr>
            <w:r w:rsidRPr="003E0C99">
              <w:t xml:space="preserve">Создание материально-технических и финансовых условий для работы ДОУ. </w:t>
            </w:r>
          </w:p>
        </w:tc>
        <w:tc>
          <w:tcPr>
            <w:tcW w:w="595" w:type="dxa"/>
          </w:tcPr>
          <w:p w:rsidR="00CE2D4B" w:rsidRPr="003E0C99" w:rsidRDefault="00646908" w:rsidP="00C10495">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6" w:type="dxa"/>
          </w:tcPr>
          <w:p w:rsidR="00CE2D4B" w:rsidRPr="003E0C99" w:rsidRDefault="00CE2D4B" w:rsidP="00085B60">
            <w:pPr>
              <w:tabs>
                <w:tab w:val="left" w:pos="34"/>
              </w:tabs>
              <w:suppressAutoHyphens/>
              <w:spacing w:before="240"/>
              <w:jc w:val="center"/>
            </w:pPr>
            <w:r w:rsidRPr="003E0C99">
              <w:t>*</w:t>
            </w:r>
          </w:p>
        </w:tc>
        <w:tc>
          <w:tcPr>
            <w:tcW w:w="600" w:type="dxa"/>
            <w:gridSpan w:val="2"/>
            <w:tcBorders>
              <w:right w:val="single" w:sz="4" w:space="0" w:color="auto"/>
            </w:tcBorders>
          </w:tcPr>
          <w:p w:rsidR="00646908" w:rsidRPr="003E0C99" w:rsidRDefault="00646908" w:rsidP="00C10495">
            <w:pPr>
              <w:tabs>
                <w:tab w:val="left" w:pos="34"/>
              </w:tabs>
              <w:suppressAutoHyphens/>
              <w:ind w:right="-108"/>
            </w:pPr>
          </w:p>
          <w:p w:rsidR="00CE2D4B" w:rsidRPr="003E0C99" w:rsidRDefault="00646908" w:rsidP="00646908">
            <w:pPr>
              <w:tabs>
                <w:tab w:val="left" w:pos="34"/>
              </w:tabs>
              <w:suppressAutoHyphens/>
              <w:ind w:right="-108"/>
              <w:jc w:val="center"/>
            </w:pPr>
            <w:r w:rsidRPr="003E0C99">
              <w:t>*</w:t>
            </w:r>
          </w:p>
        </w:tc>
        <w:tc>
          <w:tcPr>
            <w:tcW w:w="2944" w:type="dxa"/>
            <w:gridSpan w:val="2"/>
            <w:tcBorders>
              <w:left w:val="single" w:sz="4" w:space="0" w:color="auto"/>
            </w:tcBorders>
          </w:tcPr>
          <w:p w:rsidR="00CE2D4B" w:rsidRPr="003E0C99" w:rsidRDefault="00CE2D4B" w:rsidP="00020038">
            <w:pPr>
              <w:tabs>
                <w:tab w:val="left" w:pos="34"/>
              </w:tabs>
              <w:suppressAutoHyphens/>
              <w:ind w:right="-108"/>
            </w:pPr>
            <w:r w:rsidRPr="003E0C99">
              <w:t>Заведующий ДОУ, зам. зав по АХЧ</w:t>
            </w:r>
          </w:p>
        </w:tc>
      </w:tr>
      <w:tr w:rsidR="00CE2D4B" w:rsidRPr="003E0C99" w:rsidTr="00CE2D4B">
        <w:tc>
          <w:tcPr>
            <w:tcW w:w="3335" w:type="dxa"/>
          </w:tcPr>
          <w:p w:rsidR="00CE2D4B" w:rsidRPr="003E0C99" w:rsidRDefault="00CE2D4B" w:rsidP="00C10495">
            <w:pPr>
              <w:tabs>
                <w:tab w:val="left" w:pos="34"/>
              </w:tabs>
              <w:suppressAutoHyphens/>
            </w:pPr>
            <w:r w:rsidRPr="003E0C99">
              <w:rPr>
                <w:color w:val="000000"/>
                <w:shd w:val="clear" w:color="auto" w:fill="FFFFFF"/>
                <w:lang w:bidi="ru-RU"/>
              </w:rPr>
              <w:lastRenderedPageBreak/>
              <w:t>Разработка дальнейших перспектив развития системы взаимодействия с другими социальными институтами</w:t>
            </w:r>
          </w:p>
        </w:tc>
        <w:tc>
          <w:tcPr>
            <w:tcW w:w="595" w:type="dxa"/>
          </w:tcPr>
          <w:p w:rsidR="00CE2D4B" w:rsidRPr="003E0C99" w:rsidRDefault="00646908" w:rsidP="00C10495">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5" w:type="dxa"/>
          </w:tcPr>
          <w:p w:rsidR="00CE2D4B" w:rsidRPr="003E0C99" w:rsidRDefault="00CE2D4B" w:rsidP="00085B60">
            <w:pPr>
              <w:tabs>
                <w:tab w:val="left" w:pos="34"/>
              </w:tabs>
              <w:suppressAutoHyphens/>
              <w:spacing w:before="240"/>
              <w:jc w:val="center"/>
            </w:pPr>
            <w:r w:rsidRPr="003E0C99">
              <w:t>*</w:t>
            </w:r>
          </w:p>
        </w:tc>
        <w:tc>
          <w:tcPr>
            <w:tcW w:w="596" w:type="dxa"/>
          </w:tcPr>
          <w:p w:rsidR="00CE2D4B" w:rsidRPr="003E0C99" w:rsidRDefault="00CE2D4B" w:rsidP="00085B60">
            <w:pPr>
              <w:tabs>
                <w:tab w:val="left" w:pos="34"/>
              </w:tabs>
              <w:suppressAutoHyphens/>
              <w:spacing w:before="240"/>
              <w:jc w:val="center"/>
            </w:pPr>
            <w:r w:rsidRPr="003E0C99">
              <w:t>*</w:t>
            </w:r>
          </w:p>
        </w:tc>
        <w:tc>
          <w:tcPr>
            <w:tcW w:w="600" w:type="dxa"/>
            <w:gridSpan w:val="2"/>
            <w:tcBorders>
              <w:right w:val="single" w:sz="4" w:space="0" w:color="auto"/>
            </w:tcBorders>
          </w:tcPr>
          <w:p w:rsidR="00646908" w:rsidRPr="003E0C99" w:rsidRDefault="00646908" w:rsidP="00C10495">
            <w:pPr>
              <w:widowControl w:val="0"/>
              <w:spacing w:line="274" w:lineRule="exact"/>
              <w:ind w:right="-108"/>
            </w:pPr>
          </w:p>
          <w:p w:rsidR="00CE2D4B" w:rsidRPr="003E0C99" w:rsidRDefault="00646908" w:rsidP="00646908">
            <w:pPr>
              <w:widowControl w:val="0"/>
              <w:spacing w:line="274" w:lineRule="exact"/>
              <w:ind w:right="-108"/>
              <w:jc w:val="center"/>
              <w:rPr>
                <w:bCs/>
              </w:rPr>
            </w:pPr>
            <w:r w:rsidRPr="003E0C99">
              <w:t>*</w:t>
            </w:r>
          </w:p>
        </w:tc>
        <w:tc>
          <w:tcPr>
            <w:tcW w:w="2944" w:type="dxa"/>
            <w:gridSpan w:val="2"/>
            <w:tcBorders>
              <w:left w:val="single" w:sz="4" w:space="0" w:color="auto"/>
            </w:tcBorders>
          </w:tcPr>
          <w:p w:rsidR="00CE2D4B" w:rsidRPr="003E0C99" w:rsidRDefault="00CE2D4B" w:rsidP="00C10495">
            <w:pPr>
              <w:widowControl w:val="0"/>
              <w:spacing w:line="274" w:lineRule="exact"/>
              <w:ind w:right="-108"/>
              <w:rPr>
                <w:bCs/>
              </w:rPr>
            </w:pPr>
            <w:r w:rsidRPr="003E0C99">
              <w:rPr>
                <w:bCs/>
              </w:rPr>
              <w:t>Заведующий ДОУ,</w:t>
            </w:r>
            <w:r w:rsidR="00E56C79">
              <w:rPr>
                <w:bCs/>
              </w:rPr>
              <w:t xml:space="preserve"> </w:t>
            </w:r>
            <w:r w:rsidRPr="003E0C99">
              <w:rPr>
                <w:bCs/>
              </w:rPr>
              <w:t>старший</w:t>
            </w:r>
            <w:r w:rsidRPr="003E0C99">
              <w:rPr>
                <w:bCs/>
              </w:rPr>
              <w:br/>
              <w:t>воспитатель,</w:t>
            </w:r>
            <w:r w:rsidRPr="003E0C99">
              <w:rPr>
                <w:bCs/>
              </w:rPr>
              <w:br/>
              <w:t>педагог-психолог</w:t>
            </w:r>
          </w:p>
        </w:tc>
      </w:tr>
      <w:tr w:rsidR="00CE2D4B" w:rsidRPr="003E0C99" w:rsidTr="00085B60">
        <w:tc>
          <w:tcPr>
            <w:tcW w:w="9855" w:type="dxa"/>
            <w:gridSpan w:val="10"/>
          </w:tcPr>
          <w:p w:rsidR="00CE2D4B" w:rsidRPr="003E0C99" w:rsidRDefault="00CE2D4B" w:rsidP="006657B8">
            <w:pPr>
              <w:widowControl w:val="0"/>
              <w:spacing w:line="274" w:lineRule="exact"/>
              <w:ind w:right="-108"/>
              <w:jc w:val="center"/>
              <w:rPr>
                <w:bCs/>
              </w:rPr>
            </w:pPr>
            <w:r w:rsidRPr="003E0C99">
              <w:rPr>
                <w:b/>
                <w:bCs/>
              </w:rPr>
              <w:t>2 этап</w:t>
            </w:r>
            <w:r w:rsidRPr="003E0C99">
              <w:rPr>
                <w:bCs/>
              </w:rPr>
              <w:t xml:space="preserve"> (реализация)</w:t>
            </w:r>
            <w:r w:rsidR="00646908" w:rsidRPr="003E0C99">
              <w:rPr>
                <w:bCs/>
              </w:rPr>
              <w:t xml:space="preserve"> декабр</w:t>
            </w:r>
            <w:r w:rsidR="00C07D9E" w:rsidRPr="003E0C99">
              <w:rPr>
                <w:bCs/>
              </w:rPr>
              <w:t>ь</w:t>
            </w:r>
            <w:r w:rsidR="00646908" w:rsidRPr="003E0C99">
              <w:rPr>
                <w:bCs/>
              </w:rPr>
              <w:t xml:space="preserve"> 2019 г. – сентябрь 2024</w:t>
            </w:r>
            <w:r w:rsidRPr="003E0C99">
              <w:rPr>
                <w:bCs/>
              </w:rPr>
              <w:t xml:space="preserve"> г.</w:t>
            </w:r>
          </w:p>
          <w:p w:rsidR="00CE2D4B" w:rsidRPr="003E0C99" w:rsidRDefault="00CE2D4B" w:rsidP="006657B8">
            <w:pPr>
              <w:widowControl w:val="0"/>
              <w:spacing w:line="274" w:lineRule="exact"/>
              <w:ind w:right="-108"/>
              <w:jc w:val="center"/>
              <w:rPr>
                <w:bCs/>
              </w:rPr>
            </w:pPr>
            <w:r w:rsidRPr="003E0C99">
              <w:rPr>
                <w:b/>
                <w:bCs/>
              </w:rPr>
              <w:t xml:space="preserve">Цель: </w:t>
            </w:r>
            <w:r w:rsidRPr="003E0C99">
              <w:rPr>
                <w:bCs/>
              </w:rPr>
              <w:t>практическая реализация Программы Развития</w:t>
            </w:r>
          </w:p>
        </w:tc>
      </w:tr>
      <w:tr w:rsidR="00CE2D4B" w:rsidRPr="003E0C99" w:rsidTr="00646908">
        <w:tc>
          <w:tcPr>
            <w:tcW w:w="3335" w:type="dxa"/>
            <w:vAlign w:val="center"/>
          </w:tcPr>
          <w:p w:rsidR="00CE2D4B" w:rsidRPr="003E0C99" w:rsidRDefault="00CE2D4B" w:rsidP="00C10495">
            <w:pPr>
              <w:widowControl w:val="0"/>
              <w:jc w:val="both"/>
            </w:pPr>
            <w:r w:rsidRPr="003E0C99">
              <w:rPr>
                <w:color w:val="000000"/>
                <w:shd w:val="clear" w:color="auto" w:fill="FFFFFF"/>
                <w:lang w:bidi="ru-RU"/>
              </w:rPr>
              <w:t>Поддержание и укрепление имеющихся связей с ресурсными партнерами</w:t>
            </w:r>
          </w:p>
        </w:tc>
        <w:tc>
          <w:tcPr>
            <w:tcW w:w="595" w:type="dxa"/>
          </w:tcPr>
          <w:p w:rsidR="00CE2D4B" w:rsidRPr="003E0C99" w:rsidRDefault="00CE2D4B" w:rsidP="00031896">
            <w:pPr>
              <w:tabs>
                <w:tab w:val="left" w:pos="34"/>
              </w:tabs>
              <w:suppressAutoHyphens/>
              <w:spacing w:before="360"/>
              <w:jc w:val="center"/>
            </w:pPr>
            <w:r w:rsidRPr="003E0C99">
              <w:t>*</w:t>
            </w:r>
          </w:p>
        </w:tc>
        <w:tc>
          <w:tcPr>
            <w:tcW w:w="595" w:type="dxa"/>
          </w:tcPr>
          <w:p w:rsidR="00CE2D4B" w:rsidRPr="003E0C99" w:rsidRDefault="00CE2D4B" w:rsidP="00031896">
            <w:pPr>
              <w:tabs>
                <w:tab w:val="left" w:pos="34"/>
              </w:tabs>
              <w:suppressAutoHyphens/>
              <w:spacing w:before="360"/>
              <w:jc w:val="center"/>
            </w:pPr>
            <w:r w:rsidRPr="003E0C99">
              <w:t>*</w:t>
            </w:r>
          </w:p>
        </w:tc>
        <w:tc>
          <w:tcPr>
            <w:tcW w:w="595" w:type="dxa"/>
          </w:tcPr>
          <w:p w:rsidR="00CE2D4B" w:rsidRPr="003E0C99" w:rsidRDefault="00CE2D4B" w:rsidP="00031896">
            <w:pPr>
              <w:tabs>
                <w:tab w:val="left" w:pos="34"/>
              </w:tabs>
              <w:suppressAutoHyphens/>
              <w:spacing w:before="360"/>
              <w:jc w:val="center"/>
            </w:pPr>
            <w:r w:rsidRPr="003E0C99">
              <w:t>*</w:t>
            </w:r>
          </w:p>
        </w:tc>
        <w:tc>
          <w:tcPr>
            <w:tcW w:w="595" w:type="dxa"/>
          </w:tcPr>
          <w:p w:rsidR="00CE2D4B" w:rsidRPr="003E0C99" w:rsidRDefault="00CE2D4B" w:rsidP="00031896">
            <w:pPr>
              <w:tabs>
                <w:tab w:val="left" w:pos="34"/>
              </w:tabs>
              <w:suppressAutoHyphens/>
              <w:spacing w:before="360"/>
              <w:jc w:val="center"/>
            </w:pPr>
            <w:r w:rsidRPr="003E0C99">
              <w:t>*</w:t>
            </w:r>
          </w:p>
        </w:tc>
        <w:tc>
          <w:tcPr>
            <w:tcW w:w="596" w:type="dxa"/>
          </w:tcPr>
          <w:p w:rsidR="00CE2D4B" w:rsidRPr="003E0C99" w:rsidRDefault="00CE2D4B" w:rsidP="00031896">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646908" w:rsidP="00646908">
            <w:pPr>
              <w:pStyle w:val="1"/>
              <w:jc w:val="center"/>
              <w:rPr>
                <w:rFonts w:ascii="Times New Roman" w:hAnsi="Times New Roman" w:cs="Times New Roman"/>
                <w:color w:val="auto"/>
                <w:sz w:val="24"/>
                <w:szCs w:val="24"/>
              </w:rPr>
            </w:pPr>
            <w:r w:rsidRPr="003E0C99">
              <w:rPr>
                <w:rFonts w:ascii="Times New Roman" w:hAnsi="Times New Roman" w:cs="Times New Roman"/>
                <w:color w:val="auto"/>
                <w:sz w:val="24"/>
                <w:szCs w:val="24"/>
              </w:rPr>
              <w:t>*</w:t>
            </w:r>
          </w:p>
        </w:tc>
        <w:tc>
          <w:tcPr>
            <w:tcW w:w="2835" w:type="dxa"/>
            <w:tcBorders>
              <w:left w:val="single" w:sz="4" w:space="0" w:color="auto"/>
            </w:tcBorders>
          </w:tcPr>
          <w:p w:rsidR="00CE2D4B" w:rsidRPr="003E0C99" w:rsidRDefault="00CE2D4B" w:rsidP="00C10495">
            <w:pPr>
              <w:tabs>
                <w:tab w:val="left" w:pos="34"/>
              </w:tabs>
              <w:suppressAutoHyphens/>
              <w:jc w:val="both"/>
            </w:pPr>
            <w:r w:rsidRPr="003E0C99">
              <w:t>Заведующий ДОУ,</w:t>
            </w:r>
            <w:r w:rsidRPr="003E0C99">
              <w:br/>
              <w:t>старший</w:t>
            </w:r>
            <w:r w:rsidRPr="003E0C99">
              <w:br/>
              <w:t>воспитатель</w:t>
            </w:r>
          </w:p>
        </w:tc>
      </w:tr>
      <w:tr w:rsidR="00CE2D4B" w:rsidRPr="003E0C99" w:rsidTr="00646908">
        <w:tc>
          <w:tcPr>
            <w:tcW w:w="3335" w:type="dxa"/>
            <w:vAlign w:val="center"/>
          </w:tcPr>
          <w:p w:rsidR="00CE2D4B" w:rsidRPr="003E0C99" w:rsidRDefault="00CE2D4B" w:rsidP="00C10495">
            <w:pPr>
              <w:tabs>
                <w:tab w:val="left" w:pos="317"/>
              </w:tabs>
              <w:suppressAutoHyphens/>
              <w:ind w:left="34" w:right="-108"/>
            </w:pPr>
            <w:r w:rsidRPr="003E0C99">
              <w:t xml:space="preserve">Реализация мероприятий по основным направлениям, определённым Программой Развития; </w:t>
            </w:r>
          </w:p>
        </w:tc>
        <w:tc>
          <w:tcPr>
            <w:tcW w:w="595" w:type="dxa"/>
          </w:tcPr>
          <w:p w:rsidR="00CE2D4B" w:rsidRPr="003E0C99" w:rsidRDefault="00CE2D4B" w:rsidP="00085B60">
            <w:pPr>
              <w:tabs>
                <w:tab w:val="left" w:pos="34"/>
              </w:tabs>
              <w:suppressAutoHyphens/>
              <w:spacing w:before="360"/>
              <w:jc w:val="center"/>
            </w:pPr>
          </w:p>
        </w:tc>
        <w:tc>
          <w:tcPr>
            <w:tcW w:w="595" w:type="dxa"/>
          </w:tcPr>
          <w:p w:rsidR="00CE2D4B" w:rsidRPr="003E0C99" w:rsidRDefault="00CE2D4B" w:rsidP="00085B60">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360"/>
              <w:jc w:val="center"/>
            </w:pPr>
            <w:r w:rsidRPr="003E0C99">
              <w:t>*</w:t>
            </w:r>
          </w:p>
        </w:tc>
        <w:tc>
          <w:tcPr>
            <w:tcW w:w="596" w:type="dxa"/>
          </w:tcPr>
          <w:p w:rsidR="00CE2D4B" w:rsidRPr="003E0C99" w:rsidRDefault="00CE2D4B" w:rsidP="00085B60">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ind w:right="-108"/>
              <w:jc w:val="center"/>
            </w:pPr>
          </w:p>
          <w:p w:rsidR="00646908" w:rsidRPr="003E0C99" w:rsidRDefault="00646908" w:rsidP="00646908">
            <w:pPr>
              <w:tabs>
                <w:tab w:val="left" w:pos="34"/>
              </w:tabs>
              <w:suppressAutoHyphens/>
              <w:ind w:right="-108"/>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ind w:right="-108"/>
            </w:pPr>
            <w:r w:rsidRPr="003E0C99">
              <w:t>Заведующий ДОУ, ст.</w:t>
            </w:r>
            <w:r w:rsidR="00EE2F8F" w:rsidRPr="003E0C99">
              <w:t xml:space="preserve"> вос</w:t>
            </w:r>
            <w:r w:rsidRPr="003E0C99">
              <w:t>питатель, зам. зав по АХЧ</w:t>
            </w:r>
          </w:p>
        </w:tc>
      </w:tr>
      <w:tr w:rsidR="00CE2D4B" w:rsidRPr="003E0C99" w:rsidTr="00646908">
        <w:tc>
          <w:tcPr>
            <w:tcW w:w="3335" w:type="dxa"/>
          </w:tcPr>
          <w:p w:rsidR="00CE2D4B" w:rsidRPr="003E0C99" w:rsidRDefault="00CE2D4B" w:rsidP="00C10495">
            <w:pPr>
              <w:tabs>
                <w:tab w:val="left" w:pos="34"/>
              </w:tabs>
              <w:suppressAutoHyphens/>
            </w:pPr>
            <w:r w:rsidRPr="003E0C99">
              <w:rPr>
                <w:color w:val="000000"/>
                <w:shd w:val="clear" w:color="auto" w:fill="FFFFFF"/>
                <w:lang w:bidi="ru-RU"/>
              </w:rPr>
              <w:t xml:space="preserve">Обновление содержания и форм деятельности для родителей </w:t>
            </w:r>
          </w:p>
        </w:tc>
        <w:tc>
          <w:tcPr>
            <w:tcW w:w="595" w:type="dxa"/>
          </w:tcPr>
          <w:p w:rsidR="00CE2D4B" w:rsidRPr="003E0C99" w:rsidRDefault="00CE2D4B" w:rsidP="00085B60">
            <w:pPr>
              <w:tabs>
                <w:tab w:val="left" w:pos="34"/>
              </w:tabs>
              <w:suppressAutoHyphens/>
              <w:spacing w:before="360"/>
              <w:jc w:val="center"/>
            </w:pPr>
          </w:p>
        </w:tc>
        <w:tc>
          <w:tcPr>
            <w:tcW w:w="595" w:type="dxa"/>
          </w:tcPr>
          <w:p w:rsidR="00CE2D4B" w:rsidRPr="003E0C99" w:rsidRDefault="00CE2D4B" w:rsidP="00085B60">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360"/>
              <w:jc w:val="center"/>
            </w:pPr>
            <w:r w:rsidRPr="003E0C99">
              <w:t>*</w:t>
            </w:r>
          </w:p>
        </w:tc>
        <w:tc>
          <w:tcPr>
            <w:tcW w:w="595" w:type="dxa"/>
          </w:tcPr>
          <w:p w:rsidR="00CE2D4B" w:rsidRPr="003E0C99" w:rsidRDefault="00CE2D4B" w:rsidP="00085B60">
            <w:pPr>
              <w:tabs>
                <w:tab w:val="left" w:pos="34"/>
              </w:tabs>
              <w:suppressAutoHyphens/>
              <w:spacing w:before="360"/>
              <w:jc w:val="center"/>
            </w:pPr>
            <w:r w:rsidRPr="003E0C99">
              <w:t>*</w:t>
            </w:r>
          </w:p>
        </w:tc>
        <w:tc>
          <w:tcPr>
            <w:tcW w:w="596" w:type="dxa"/>
          </w:tcPr>
          <w:p w:rsidR="00CE2D4B" w:rsidRPr="003E0C99" w:rsidRDefault="00CE2D4B" w:rsidP="00085B60">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jc w:val="both"/>
            </w:pPr>
            <w:r w:rsidRPr="003E0C99">
              <w:t>Ст</w:t>
            </w:r>
            <w:proofErr w:type="gramStart"/>
            <w:r w:rsidRPr="003E0C99">
              <w:t>.в</w:t>
            </w:r>
            <w:proofErr w:type="gramEnd"/>
            <w:r w:rsidRPr="003E0C99">
              <w:t>оспитатель, педагог-психолог, воспитатели</w:t>
            </w:r>
          </w:p>
        </w:tc>
      </w:tr>
      <w:tr w:rsidR="00CE2D4B" w:rsidRPr="003E0C99" w:rsidTr="00646908">
        <w:tc>
          <w:tcPr>
            <w:tcW w:w="3335" w:type="dxa"/>
          </w:tcPr>
          <w:p w:rsidR="00CE2D4B" w:rsidRPr="003E0C99" w:rsidRDefault="00CE2D4B" w:rsidP="00C10495">
            <w:pPr>
              <w:tabs>
                <w:tab w:val="left" w:pos="34"/>
              </w:tabs>
              <w:suppressAutoHyphens/>
            </w:pPr>
            <w:r w:rsidRPr="003E0C99">
              <w:rPr>
                <w:color w:val="000000"/>
                <w:shd w:val="clear" w:color="auto" w:fill="FFFFFF"/>
                <w:lang w:bidi="ru-RU"/>
              </w:rPr>
              <w:t xml:space="preserve">Качественная разработка программного обеспечения </w:t>
            </w:r>
            <w:proofErr w:type="spellStart"/>
            <w:r w:rsidRPr="003E0C99">
              <w:rPr>
                <w:color w:val="000000"/>
                <w:shd w:val="clear" w:color="auto" w:fill="FFFFFF"/>
                <w:lang w:bidi="ru-RU"/>
              </w:rPr>
              <w:t>воспитательно</w:t>
            </w:r>
            <w:proofErr w:type="spellEnd"/>
            <w:r w:rsidRPr="003E0C99">
              <w:rPr>
                <w:color w:val="000000"/>
                <w:shd w:val="clear" w:color="auto" w:fill="FFFFFF"/>
                <w:lang w:bidi="ru-RU"/>
              </w:rPr>
              <w:t>–образовательного процесса ДОУ</w:t>
            </w:r>
          </w:p>
        </w:tc>
        <w:tc>
          <w:tcPr>
            <w:tcW w:w="595" w:type="dxa"/>
          </w:tcPr>
          <w:p w:rsidR="00CE2D4B" w:rsidRPr="003E0C99" w:rsidRDefault="00CE2D4B" w:rsidP="00C10495">
            <w:pPr>
              <w:tabs>
                <w:tab w:val="left" w:pos="34"/>
              </w:tabs>
              <w:suppressAutoHyphens/>
              <w:spacing w:before="360"/>
              <w:jc w:val="center"/>
            </w:pP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ind w:right="-108"/>
              <w:jc w:val="center"/>
            </w:pPr>
          </w:p>
          <w:p w:rsidR="00646908" w:rsidRPr="003E0C99" w:rsidRDefault="00646908" w:rsidP="00646908">
            <w:pPr>
              <w:tabs>
                <w:tab w:val="left" w:pos="34"/>
              </w:tabs>
              <w:suppressAutoHyphens/>
              <w:ind w:right="-108"/>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ind w:right="-108"/>
            </w:pPr>
            <w:r w:rsidRPr="003E0C99">
              <w:t>Заведующий ДОУ, ст.</w:t>
            </w:r>
            <w:r w:rsidRPr="003E0C99">
              <w:br/>
              <w:t xml:space="preserve">воспитатель, </w:t>
            </w:r>
            <w:proofErr w:type="gramStart"/>
            <w:r w:rsidRPr="003E0C99">
              <w:t>творческая</w:t>
            </w:r>
            <w:proofErr w:type="gramEnd"/>
            <w:r w:rsidRPr="003E0C99">
              <w:t xml:space="preserve"> гр.</w:t>
            </w:r>
          </w:p>
        </w:tc>
      </w:tr>
      <w:tr w:rsidR="00CE2D4B" w:rsidRPr="003E0C99" w:rsidTr="00646908">
        <w:tc>
          <w:tcPr>
            <w:tcW w:w="3335" w:type="dxa"/>
          </w:tcPr>
          <w:p w:rsidR="00CE2D4B" w:rsidRPr="003E0C99" w:rsidRDefault="00CE2D4B" w:rsidP="00C10495">
            <w:pPr>
              <w:tabs>
                <w:tab w:val="left" w:pos="34"/>
              </w:tabs>
              <w:suppressAutoHyphens/>
              <w:ind w:right="-108"/>
              <w:rPr>
                <w:bCs/>
                <w:color w:val="000000"/>
                <w:shd w:val="clear" w:color="auto" w:fill="FFFFFF"/>
                <w:lang w:bidi="ru-RU"/>
              </w:rPr>
            </w:pPr>
            <w:r w:rsidRPr="003E0C99">
              <w:rPr>
                <w:bCs/>
                <w:color w:val="000000"/>
                <w:shd w:val="clear" w:color="auto" w:fill="FFFFFF"/>
                <w:lang w:bidi="ru-RU"/>
              </w:rPr>
              <w:t>Организация методического сопровождения педагогов по повышению профессионального уровня и качества работы:</w:t>
            </w:r>
          </w:p>
          <w:p w:rsidR="00CE2D4B" w:rsidRPr="003E0C99" w:rsidRDefault="00CE2D4B" w:rsidP="00C10495">
            <w:pPr>
              <w:tabs>
                <w:tab w:val="left" w:pos="34"/>
              </w:tabs>
              <w:suppressAutoHyphens/>
              <w:ind w:right="-108"/>
              <w:rPr>
                <w:i/>
              </w:rPr>
            </w:pPr>
            <w:r w:rsidRPr="003E0C99">
              <w:rPr>
                <w:i/>
              </w:rPr>
              <w:t>- изучение, овладение и создание базы современных инновационных технологий;</w:t>
            </w:r>
          </w:p>
          <w:p w:rsidR="00CE2D4B" w:rsidRPr="003E0C99" w:rsidRDefault="00CE2D4B" w:rsidP="00C10495">
            <w:pPr>
              <w:tabs>
                <w:tab w:val="left" w:pos="34"/>
              </w:tabs>
              <w:suppressAutoHyphens/>
              <w:ind w:right="-108"/>
              <w:rPr>
                <w:i/>
              </w:rPr>
            </w:pPr>
            <w:r w:rsidRPr="003E0C99">
              <w:rPr>
                <w:i/>
              </w:rPr>
              <w:t>- разработка, апробация и внедрение авторских программ, проектов;</w:t>
            </w:r>
          </w:p>
          <w:p w:rsidR="00CE2D4B" w:rsidRPr="003E0C99" w:rsidRDefault="00CE2D4B" w:rsidP="00C10495">
            <w:pPr>
              <w:tabs>
                <w:tab w:val="left" w:pos="34"/>
              </w:tabs>
              <w:suppressAutoHyphens/>
              <w:ind w:right="-108"/>
              <w:rPr>
                <w:i/>
              </w:rPr>
            </w:pPr>
            <w:r w:rsidRPr="003E0C99">
              <w:rPr>
                <w:i/>
              </w:rPr>
              <w:t>- формирование компетенций педагогов для работы с детьми с ОВЗ;</w:t>
            </w:r>
          </w:p>
          <w:p w:rsidR="00CE2D4B" w:rsidRPr="003E0C99" w:rsidRDefault="00CE2D4B" w:rsidP="00C10495">
            <w:pPr>
              <w:widowControl w:val="0"/>
              <w:spacing w:line="274" w:lineRule="exact"/>
              <w:ind w:right="-108"/>
              <w:rPr>
                <w:i/>
              </w:rPr>
            </w:pPr>
            <w:r w:rsidRPr="003E0C99">
              <w:rPr>
                <w:i/>
              </w:rPr>
              <w:t>- создание условий для обобщения и распространения педагогами успешного педагогического опыта;</w:t>
            </w:r>
          </w:p>
          <w:p w:rsidR="00CE2D4B" w:rsidRPr="003E0C99" w:rsidRDefault="00CE2D4B" w:rsidP="00C10495">
            <w:pPr>
              <w:widowControl w:val="0"/>
              <w:spacing w:line="274" w:lineRule="exact"/>
              <w:ind w:right="-108"/>
            </w:pPr>
            <w:r w:rsidRPr="003E0C99">
              <w:rPr>
                <w:i/>
              </w:rPr>
              <w:t>- обеспечение качества участия педагогов ДОУ в конкурсах профессионального мастерства</w:t>
            </w:r>
          </w:p>
        </w:tc>
        <w:tc>
          <w:tcPr>
            <w:tcW w:w="595" w:type="dxa"/>
          </w:tcPr>
          <w:p w:rsidR="00CE2D4B" w:rsidRPr="003E0C99" w:rsidRDefault="00CE2D4B" w:rsidP="00C10495">
            <w:pPr>
              <w:tabs>
                <w:tab w:val="left" w:pos="34"/>
              </w:tabs>
              <w:suppressAutoHyphens/>
              <w:spacing w:before="360"/>
              <w:jc w:val="center"/>
            </w:pP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bottom w:val="single" w:sz="4" w:space="0" w:color="auto"/>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jc w:val="both"/>
            </w:pPr>
            <w:r w:rsidRPr="003E0C99">
              <w:t>Заведующий ДОУ,</w:t>
            </w:r>
            <w:r w:rsidRPr="003E0C99">
              <w:br/>
              <w:t>старший</w:t>
            </w:r>
            <w:r w:rsidRPr="003E0C99">
              <w:br/>
              <w:t>воспитатель, творческая группа, специалисты ДОУ</w:t>
            </w:r>
          </w:p>
        </w:tc>
      </w:tr>
      <w:tr w:rsidR="00CE2D4B" w:rsidRPr="003E0C99" w:rsidTr="00646908">
        <w:tc>
          <w:tcPr>
            <w:tcW w:w="3335" w:type="dxa"/>
          </w:tcPr>
          <w:p w:rsidR="00CE2D4B" w:rsidRPr="003E0C99" w:rsidRDefault="00CE2D4B" w:rsidP="00C10495">
            <w:pPr>
              <w:widowControl w:val="0"/>
              <w:spacing w:line="274" w:lineRule="exact"/>
              <w:ind w:right="-108"/>
              <w:rPr>
                <w:bCs/>
              </w:rPr>
            </w:pPr>
            <w:r w:rsidRPr="003E0C99">
              <w:rPr>
                <w:bCs/>
              </w:rPr>
              <w:t xml:space="preserve">Создание условий для качественной реализации </w:t>
            </w:r>
            <w:proofErr w:type="spellStart"/>
            <w:r w:rsidRPr="003E0C99">
              <w:rPr>
                <w:bCs/>
              </w:rPr>
              <w:t>здоровьесберегающих</w:t>
            </w:r>
            <w:proofErr w:type="spellEnd"/>
            <w:r w:rsidRPr="003E0C99">
              <w:rPr>
                <w:bCs/>
              </w:rPr>
              <w:t xml:space="preserve"> мероприятий и программы физического развития дошкольников:</w:t>
            </w:r>
          </w:p>
          <w:p w:rsidR="00CE2D4B" w:rsidRPr="003E0C99" w:rsidRDefault="00CE2D4B" w:rsidP="0074795C">
            <w:pPr>
              <w:widowControl w:val="0"/>
              <w:tabs>
                <w:tab w:val="left" w:pos="331"/>
              </w:tabs>
              <w:spacing w:line="274" w:lineRule="exact"/>
              <w:ind w:right="-108"/>
              <w:rPr>
                <w:i/>
              </w:rPr>
            </w:pPr>
            <w:r w:rsidRPr="003E0C99">
              <w:rPr>
                <w:i/>
              </w:rPr>
              <w:t xml:space="preserve">- приведение программно-методического обеспечения в соответствие требованиям ФГОС </w:t>
            </w:r>
            <w:proofErr w:type="gramStart"/>
            <w:r w:rsidRPr="003E0C99">
              <w:rPr>
                <w:i/>
              </w:rPr>
              <w:t>ДО</w:t>
            </w:r>
            <w:proofErr w:type="gramEnd"/>
            <w:r w:rsidRPr="003E0C99">
              <w:rPr>
                <w:i/>
              </w:rPr>
              <w:t>;</w:t>
            </w:r>
          </w:p>
          <w:p w:rsidR="00CE2D4B" w:rsidRPr="003E0C99" w:rsidRDefault="00CE2D4B" w:rsidP="00C10495">
            <w:pPr>
              <w:widowControl w:val="0"/>
              <w:tabs>
                <w:tab w:val="left" w:pos="173"/>
              </w:tabs>
              <w:spacing w:line="274" w:lineRule="exact"/>
              <w:ind w:right="-108"/>
              <w:rPr>
                <w:i/>
              </w:rPr>
            </w:pPr>
            <w:r w:rsidRPr="003E0C99">
              <w:rPr>
                <w:i/>
              </w:rPr>
              <w:lastRenderedPageBreak/>
              <w:t>- включение родителей в образовательный процесс;</w:t>
            </w:r>
          </w:p>
          <w:p w:rsidR="00CE2D4B" w:rsidRPr="003E0C99" w:rsidRDefault="00CE2D4B" w:rsidP="00C10495">
            <w:pPr>
              <w:widowControl w:val="0"/>
              <w:tabs>
                <w:tab w:val="left" w:pos="139"/>
              </w:tabs>
              <w:spacing w:line="274" w:lineRule="exact"/>
              <w:ind w:right="-108"/>
            </w:pPr>
            <w:r w:rsidRPr="003E0C99">
              <w:rPr>
                <w:i/>
              </w:rPr>
              <w:t>- обеспечение информационной открытости.</w:t>
            </w:r>
          </w:p>
        </w:tc>
        <w:tc>
          <w:tcPr>
            <w:tcW w:w="595" w:type="dxa"/>
          </w:tcPr>
          <w:p w:rsidR="00CE2D4B" w:rsidRPr="003E0C99" w:rsidRDefault="00CE2D4B" w:rsidP="00C10495">
            <w:pPr>
              <w:tabs>
                <w:tab w:val="left" w:pos="34"/>
              </w:tabs>
              <w:suppressAutoHyphens/>
              <w:spacing w:before="360"/>
              <w:jc w:val="center"/>
            </w:pP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46BE1">
            <w:pPr>
              <w:tabs>
                <w:tab w:val="left" w:pos="34"/>
              </w:tabs>
              <w:suppressAutoHyphens/>
              <w:jc w:val="both"/>
            </w:pPr>
            <w:r w:rsidRPr="003E0C99">
              <w:t>Заведу</w:t>
            </w:r>
            <w:r w:rsidR="00E56C79">
              <w:t>ющий ДОУ, старший</w:t>
            </w:r>
            <w:r w:rsidR="00E56C79">
              <w:br/>
              <w:t>воспитатель</w:t>
            </w:r>
          </w:p>
        </w:tc>
      </w:tr>
      <w:tr w:rsidR="00CE2D4B" w:rsidRPr="003E0C99" w:rsidTr="00646908">
        <w:tc>
          <w:tcPr>
            <w:tcW w:w="3335" w:type="dxa"/>
          </w:tcPr>
          <w:p w:rsidR="00CE2D4B" w:rsidRPr="003E0C99" w:rsidRDefault="00CE2D4B" w:rsidP="00C10495">
            <w:pPr>
              <w:widowControl w:val="0"/>
              <w:tabs>
                <w:tab w:val="left" w:leader="underscore" w:pos="2722"/>
              </w:tabs>
              <w:spacing w:line="274" w:lineRule="exact"/>
              <w:rPr>
                <w:bCs/>
              </w:rPr>
            </w:pPr>
            <w:r w:rsidRPr="003E0C99">
              <w:rPr>
                <w:bCs/>
              </w:rPr>
              <w:lastRenderedPageBreak/>
              <w:t xml:space="preserve">Расширение программного содержания в вариативной части ООП, формируемой </w:t>
            </w:r>
            <w:r w:rsidRPr="003E0C99">
              <w:rPr>
                <w:bCs/>
                <w:shd w:val="clear" w:color="auto" w:fill="FFFFFF"/>
              </w:rPr>
              <w:t>участниками</w:t>
            </w:r>
            <w:r w:rsidR="0074795C">
              <w:rPr>
                <w:bCs/>
                <w:shd w:val="clear" w:color="auto" w:fill="FFFFFF"/>
              </w:rPr>
              <w:t xml:space="preserve"> </w:t>
            </w:r>
            <w:r w:rsidRPr="003E0C99">
              <w:rPr>
                <w:bCs/>
                <w:shd w:val="clear" w:color="auto" w:fill="FFFFFF"/>
              </w:rPr>
              <w:t>образовательных отношений</w:t>
            </w:r>
            <w:r w:rsidR="0074795C">
              <w:rPr>
                <w:bCs/>
                <w:shd w:val="clear" w:color="auto" w:fill="FFFFFF"/>
              </w:rPr>
              <w:t xml:space="preserve"> </w:t>
            </w:r>
            <w:r w:rsidRPr="003E0C99">
              <w:rPr>
                <w:color w:val="000000"/>
                <w:shd w:val="clear" w:color="auto" w:fill="FFFFFF"/>
                <w:lang w:bidi="ru-RU"/>
              </w:rPr>
              <w:t>с учётом потребностей детей и родителей (законных представителей)</w:t>
            </w:r>
          </w:p>
        </w:tc>
        <w:tc>
          <w:tcPr>
            <w:tcW w:w="595" w:type="dxa"/>
          </w:tcPr>
          <w:p w:rsidR="00CE2D4B" w:rsidRPr="003E0C99" w:rsidRDefault="00CE2D4B" w:rsidP="00C10495">
            <w:pPr>
              <w:tabs>
                <w:tab w:val="left" w:pos="34"/>
              </w:tabs>
              <w:suppressAutoHyphens/>
              <w:spacing w:before="360"/>
              <w:jc w:val="center"/>
            </w:pP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 ст.</w:t>
            </w:r>
            <w:r w:rsidRPr="003E0C99">
              <w:br/>
              <w:t>воспитатель, творческая группа, специалисты ДОУ</w:t>
            </w:r>
          </w:p>
        </w:tc>
      </w:tr>
      <w:tr w:rsidR="00CE2D4B" w:rsidRPr="003E0C99" w:rsidTr="00646908">
        <w:tc>
          <w:tcPr>
            <w:tcW w:w="3335" w:type="dxa"/>
          </w:tcPr>
          <w:p w:rsidR="00CE2D4B" w:rsidRPr="003E0C99" w:rsidRDefault="00CE2D4B" w:rsidP="00C10495">
            <w:pPr>
              <w:widowControl w:val="0"/>
              <w:spacing w:line="274" w:lineRule="exact"/>
              <w:rPr>
                <w:i/>
              </w:rPr>
            </w:pPr>
            <w:r w:rsidRPr="003E0C99">
              <w:rPr>
                <w:rFonts w:eastAsia="Calibri"/>
                <w:iCs/>
                <w:color w:val="000000"/>
                <w:spacing w:val="-10"/>
                <w:shd w:val="clear" w:color="auto" w:fill="FFFFFF"/>
                <w:lang w:bidi="ru-RU"/>
              </w:rPr>
              <w:t>Совершенствование содержания и форм</w:t>
            </w:r>
            <w:r w:rsidR="0074795C">
              <w:rPr>
                <w:rFonts w:eastAsia="Calibri"/>
                <w:iCs/>
                <w:color w:val="000000"/>
                <w:spacing w:val="-10"/>
                <w:shd w:val="clear" w:color="auto" w:fill="FFFFFF"/>
                <w:lang w:bidi="ru-RU"/>
              </w:rPr>
              <w:t xml:space="preserve"> </w:t>
            </w:r>
            <w:r w:rsidRPr="003E0C99">
              <w:rPr>
                <w:rFonts w:eastAsia="Calibri"/>
                <w:iCs/>
                <w:color w:val="000000"/>
                <w:spacing w:val="-10"/>
                <w:shd w:val="clear" w:color="auto" w:fill="FFFFFF"/>
                <w:lang w:bidi="ru-RU"/>
              </w:rPr>
              <w:t>взаимодействия детского сада  и семьи с учетом индивидуальных</w:t>
            </w:r>
            <w:r w:rsidR="0074795C">
              <w:rPr>
                <w:rFonts w:eastAsia="Calibri"/>
                <w:iCs/>
                <w:color w:val="000000"/>
                <w:spacing w:val="-10"/>
                <w:shd w:val="clear" w:color="auto" w:fill="FFFFFF"/>
                <w:lang w:bidi="ru-RU"/>
              </w:rPr>
              <w:t xml:space="preserve"> </w:t>
            </w:r>
            <w:r w:rsidRPr="003E0C99">
              <w:t>по</w:t>
            </w:r>
            <w:r w:rsidRPr="003E0C99">
              <w:rPr>
                <w:rFonts w:eastAsia="Calibri"/>
                <w:iCs/>
                <w:color w:val="000000"/>
                <w:spacing w:val="-10"/>
                <w:shd w:val="clear" w:color="auto" w:fill="FFFFFF"/>
                <w:lang w:bidi="ru-RU"/>
              </w:rPr>
              <w:t>требностей:</w:t>
            </w:r>
          </w:p>
          <w:p w:rsidR="00CE2D4B" w:rsidRPr="003E0C99" w:rsidRDefault="00CE2D4B" w:rsidP="00C10495">
            <w:pPr>
              <w:widowControl w:val="0"/>
              <w:spacing w:line="274" w:lineRule="exact"/>
              <w:rPr>
                <w:i/>
                <w:color w:val="000000"/>
                <w:shd w:val="clear" w:color="auto" w:fill="FFFFFF"/>
                <w:lang w:bidi="ru-RU"/>
              </w:rPr>
            </w:pPr>
            <w:r w:rsidRPr="003E0C99">
              <w:rPr>
                <w:i/>
                <w:color w:val="000000"/>
                <w:shd w:val="clear" w:color="auto" w:fill="FFFFFF"/>
                <w:lang w:bidi="ru-RU"/>
              </w:rPr>
              <w:t>- привлечение родителей к непосредственному участию в воспитательно-образовательном процессе</w:t>
            </w:r>
          </w:p>
          <w:p w:rsidR="00CE2D4B" w:rsidRPr="003E0C99" w:rsidRDefault="00CE2D4B" w:rsidP="00C10495">
            <w:pPr>
              <w:widowControl w:val="0"/>
              <w:spacing w:line="274" w:lineRule="exact"/>
              <w:rPr>
                <w:i/>
              </w:rPr>
            </w:pPr>
            <w:r w:rsidRPr="003E0C99">
              <w:rPr>
                <w:i/>
                <w:color w:val="000000"/>
                <w:shd w:val="clear" w:color="auto" w:fill="FFFFFF"/>
                <w:lang w:bidi="ru-RU"/>
              </w:rPr>
              <w:t>- участие родителей в оценке качества реализации ООП, в том числе вариативной части;</w:t>
            </w:r>
          </w:p>
          <w:p w:rsidR="00CE2D4B" w:rsidRPr="003E0C99" w:rsidRDefault="00CE2D4B" w:rsidP="00C46BE1">
            <w:pPr>
              <w:widowControl w:val="0"/>
              <w:tabs>
                <w:tab w:val="left" w:leader="underscore" w:pos="2722"/>
              </w:tabs>
              <w:spacing w:line="274" w:lineRule="exact"/>
              <w:rPr>
                <w:bCs/>
              </w:rPr>
            </w:pPr>
            <w:r w:rsidRPr="003E0C99">
              <w:rPr>
                <w:bCs/>
                <w:i/>
                <w:color w:val="000000"/>
                <w:shd w:val="clear" w:color="auto" w:fill="FFFFFF"/>
                <w:lang w:bidi="ru-RU"/>
              </w:rPr>
              <w:t>- поиск и внедрение новых форм и методов приобщения родителей к жизнедеятельности ДОУ, с использованием современных инновационных технологий</w:t>
            </w:r>
          </w:p>
        </w:tc>
        <w:tc>
          <w:tcPr>
            <w:tcW w:w="595" w:type="dxa"/>
          </w:tcPr>
          <w:p w:rsidR="00CE2D4B" w:rsidRPr="003E0C99" w:rsidRDefault="00CE2D4B" w:rsidP="00C10495">
            <w:pPr>
              <w:tabs>
                <w:tab w:val="left" w:pos="34"/>
              </w:tabs>
              <w:suppressAutoHyphens/>
              <w:spacing w:before="360"/>
              <w:jc w:val="center"/>
            </w:pP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jc w:val="both"/>
            </w:pPr>
            <w:r w:rsidRPr="003E0C99">
              <w:t>Заведующий ДОУ,</w:t>
            </w:r>
            <w:r w:rsidRPr="003E0C99">
              <w:br/>
              <w:t>старший</w:t>
            </w:r>
            <w:r w:rsidRPr="003E0C99">
              <w:br/>
              <w:t>воспитатель, педагог-психолог</w:t>
            </w:r>
          </w:p>
        </w:tc>
      </w:tr>
      <w:tr w:rsidR="00CE2D4B" w:rsidRPr="003E0C99" w:rsidTr="00646908">
        <w:tc>
          <w:tcPr>
            <w:tcW w:w="3335" w:type="dxa"/>
            <w:vAlign w:val="bottom"/>
          </w:tcPr>
          <w:p w:rsidR="00CE2D4B" w:rsidRPr="003E0C99" w:rsidRDefault="00CE2D4B" w:rsidP="00C10495">
            <w:pPr>
              <w:widowControl w:val="0"/>
              <w:spacing w:after="120" w:line="283" w:lineRule="exact"/>
            </w:pPr>
            <w:r w:rsidRPr="003E0C99">
              <w:rPr>
                <w:color w:val="000000"/>
                <w:shd w:val="clear" w:color="auto" w:fill="FFFFFF"/>
                <w:lang w:bidi="ru-RU"/>
              </w:rPr>
              <w:t>Выполнение предписаний органов контроля и надзора</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ind w:right="-108"/>
              <w:jc w:val="center"/>
            </w:pPr>
          </w:p>
          <w:p w:rsidR="00646908" w:rsidRPr="003E0C99" w:rsidRDefault="00646908" w:rsidP="00646908">
            <w:pPr>
              <w:tabs>
                <w:tab w:val="left" w:pos="34"/>
              </w:tabs>
              <w:suppressAutoHyphens/>
              <w:ind w:right="-108"/>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ind w:right="-108"/>
            </w:pPr>
            <w:r w:rsidRPr="003E0C99">
              <w:t>Заведующий, зам. зав по АХЧ</w:t>
            </w:r>
          </w:p>
        </w:tc>
      </w:tr>
      <w:tr w:rsidR="00CE2D4B" w:rsidRPr="003E0C99" w:rsidTr="00646908">
        <w:tc>
          <w:tcPr>
            <w:tcW w:w="3335" w:type="dxa"/>
            <w:vAlign w:val="bottom"/>
          </w:tcPr>
          <w:p w:rsidR="00CE2D4B" w:rsidRPr="003E0C99" w:rsidRDefault="00CE2D4B" w:rsidP="00C10495">
            <w:pPr>
              <w:widowControl w:val="0"/>
              <w:spacing w:line="274" w:lineRule="exact"/>
              <w:ind w:right="-108"/>
            </w:pPr>
            <w:r w:rsidRPr="003E0C99">
              <w:rPr>
                <w:color w:val="000000"/>
                <w:shd w:val="clear" w:color="auto" w:fill="FFFFFF"/>
                <w:lang w:bidi="ru-RU"/>
              </w:rPr>
              <w:t>Укрепление имеющейся материально</w:t>
            </w:r>
            <w:r w:rsidRPr="003E0C99">
              <w:rPr>
                <w:color w:val="000000"/>
                <w:shd w:val="clear" w:color="auto" w:fill="FFFFFF"/>
                <w:lang w:bidi="ru-RU"/>
              </w:rPr>
              <w:softHyphen/>
              <w:t xml:space="preserve"> технической базы (приобретение нового современного оборудования, пособий, оргтехники и др.)</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646908" w:rsidRPr="003E0C99" w:rsidRDefault="00646908" w:rsidP="00646908">
            <w:pPr>
              <w:tabs>
                <w:tab w:val="left" w:pos="34"/>
              </w:tabs>
              <w:suppressAutoHyphens/>
              <w:jc w:val="center"/>
            </w:pPr>
          </w:p>
          <w:p w:rsidR="00CE2D4B" w:rsidRPr="003E0C99" w:rsidRDefault="00646908" w:rsidP="00646908">
            <w:pPr>
              <w:tabs>
                <w:tab w:val="left" w:pos="34"/>
              </w:tabs>
              <w:suppressAutoHyphens/>
              <w:jc w:val="center"/>
            </w:pPr>
            <w:r w:rsidRPr="003E0C99">
              <w:t>*</w:t>
            </w:r>
          </w:p>
          <w:p w:rsidR="00646908" w:rsidRPr="003E0C99" w:rsidRDefault="00646908" w:rsidP="00646908">
            <w:pPr>
              <w:tabs>
                <w:tab w:val="left" w:pos="34"/>
              </w:tabs>
              <w:suppressAutoHyphens/>
              <w:jc w:val="center"/>
            </w:pP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 зам. зав по АХЧ</w:t>
            </w:r>
          </w:p>
        </w:tc>
      </w:tr>
      <w:tr w:rsidR="00CE2D4B" w:rsidRPr="003E0C99" w:rsidTr="00646908">
        <w:tc>
          <w:tcPr>
            <w:tcW w:w="9855" w:type="dxa"/>
            <w:gridSpan w:val="10"/>
          </w:tcPr>
          <w:p w:rsidR="00CE2D4B" w:rsidRPr="003E0C99" w:rsidRDefault="00CE2D4B" w:rsidP="00646908">
            <w:pPr>
              <w:tabs>
                <w:tab w:val="left" w:pos="34"/>
              </w:tabs>
              <w:suppressAutoHyphens/>
              <w:jc w:val="center"/>
            </w:pPr>
            <w:r w:rsidRPr="003E0C99">
              <w:rPr>
                <w:b/>
              </w:rPr>
              <w:t>3 этап (</w:t>
            </w:r>
            <w:r w:rsidRPr="003E0C99">
              <w:t>обобщающий</w:t>
            </w:r>
            <w:proofErr w:type="gramStart"/>
            <w:r w:rsidRPr="003E0C99">
              <w:t>)с</w:t>
            </w:r>
            <w:proofErr w:type="gramEnd"/>
            <w:r w:rsidRPr="003E0C99">
              <w:t>ентябрь – декабрь 20</w:t>
            </w:r>
            <w:r w:rsidR="00646908" w:rsidRPr="003E0C99">
              <w:t>24</w:t>
            </w:r>
            <w:r w:rsidRPr="003E0C99">
              <w:t xml:space="preserve"> г.</w:t>
            </w:r>
          </w:p>
          <w:p w:rsidR="00CE2D4B" w:rsidRPr="003E0C99" w:rsidRDefault="00CE2D4B" w:rsidP="00646908">
            <w:pPr>
              <w:tabs>
                <w:tab w:val="left" w:pos="34"/>
              </w:tabs>
              <w:suppressAutoHyphens/>
              <w:jc w:val="center"/>
              <w:rPr>
                <w:b/>
              </w:rPr>
            </w:pPr>
            <w:r w:rsidRPr="003E0C99">
              <w:rPr>
                <w:b/>
              </w:rPr>
              <w:t xml:space="preserve">Цель: </w:t>
            </w:r>
            <w:r w:rsidRPr="003E0C99">
              <w:t>оценка качества реализованных мероприятий</w:t>
            </w:r>
          </w:p>
        </w:tc>
      </w:tr>
      <w:tr w:rsidR="00CE2D4B" w:rsidRPr="003E0C99" w:rsidTr="00646908">
        <w:tc>
          <w:tcPr>
            <w:tcW w:w="3335" w:type="dxa"/>
            <w:vAlign w:val="bottom"/>
          </w:tcPr>
          <w:p w:rsidR="00CE2D4B" w:rsidRPr="003E0C99" w:rsidRDefault="00CE2D4B" w:rsidP="00C10495">
            <w:pPr>
              <w:tabs>
                <w:tab w:val="left" w:pos="317"/>
              </w:tabs>
              <w:suppressAutoHyphens/>
              <w:ind w:left="50" w:right="-250"/>
            </w:pPr>
            <w:r w:rsidRPr="003E0C99">
              <w:rPr>
                <w:color w:val="000000"/>
                <w:shd w:val="clear" w:color="auto" w:fill="FFFFFF"/>
                <w:lang w:bidi="ru-RU"/>
              </w:rPr>
              <w:t>Проведение проблемно-ориентированного анализа состояния МТБ обеспечивающего функционирование ДОУ; реализацию</w:t>
            </w:r>
            <w:r w:rsidR="0074795C">
              <w:rPr>
                <w:color w:val="000000"/>
                <w:shd w:val="clear" w:color="auto" w:fill="FFFFFF"/>
                <w:lang w:bidi="ru-RU"/>
              </w:rPr>
              <w:t xml:space="preserve"> </w:t>
            </w:r>
            <w:r w:rsidRPr="003E0C99">
              <w:rPr>
                <w:color w:val="000000"/>
                <w:shd w:val="clear" w:color="auto" w:fill="FFFFFF"/>
                <w:lang w:bidi="ru-RU"/>
              </w:rPr>
              <w:t>ООП и других образовательных программ</w:t>
            </w: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6" w:type="dxa"/>
          </w:tcPr>
          <w:p w:rsidR="00CE2D4B" w:rsidRPr="003E0C99" w:rsidRDefault="00CE2D4B" w:rsidP="00C10495">
            <w:pPr>
              <w:tabs>
                <w:tab w:val="left" w:pos="34"/>
              </w:tabs>
              <w:suppressAutoHyphens/>
              <w:spacing w:before="24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 зам. зав по АХЧ, ст.</w:t>
            </w:r>
            <w:r w:rsidRPr="003E0C99">
              <w:br/>
              <w:t>воспитатель</w:t>
            </w:r>
          </w:p>
        </w:tc>
      </w:tr>
      <w:tr w:rsidR="00CE2D4B" w:rsidRPr="003E0C99" w:rsidTr="00646908">
        <w:tc>
          <w:tcPr>
            <w:tcW w:w="3335" w:type="dxa"/>
            <w:vAlign w:val="bottom"/>
          </w:tcPr>
          <w:p w:rsidR="00CE2D4B" w:rsidRPr="003E0C99" w:rsidRDefault="00CE2D4B" w:rsidP="00C10495">
            <w:pPr>
              <w:tabs>
                <w:tab w:val="left" w:pos="317"/>
              </w:tabs>
              <w:suppressAutoHyphens/>
              <w:ind w:left="50" w:right="-250"/>
              <w:rPr>
                <w:color w:val="000000"/>
                <w:shd w:val="clear" w:color="auto" w:fill="FFFFFF"/>
                <w:lang w:bidi="ru-RU"/>
              </w:rPr>
            </w:pPr>
            <w:r w:rsidRPr="003E0C99">
              <w:rPr>
                <w:color w:val="000000"/>
                <w:shd w:val="clear" w:color="auto" w:fill="FFFFFF"/>
                <w:lang w:bidi="ru-RU"/>
              </w:rPr>
              <w:t>Мониторинг психолого-педагогических условий, созданных в ДОУ для качественной реализации образовательных программ</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jc w:val="both"/>
            </w:pPr>
            <w:r w:rsidRPr="003E0C99">
              <w:t xml:space="preserve">Заведующий ДОУ, старший </w:t>
            </w:r>
            <w:r w:rsidRPr="003E0C99">
              <w:br/>
              <w:t>воспитатель</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rPr>
                <w:color w:val="000000"/>
                <w:shd w:val="clear" w:color="auto" w:fill="FFFFFF"/>
                <w:lang w:bidi="ru-RU"/>
              </w:rPr>
            </w:pPr>
            <w:r w:rsidRPr="003E0C99">
              <w:rPr>
                <w:color w:val="000000"/>
                <w:shd w:val="clear" w:color="auto" w:fill="FFFFFF"/>
                <w:lang w:bidi="ru-RU"/>
              </w:rPr>
              <w:lastRenderedPageBreak/>
              <w:t>Оценка уровня включенности педагогов родителей в инновационную деятельность ДОУ</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pPr>
            <w:r w:rsidRPr="003E0C99">
              <w:t>Заведующий ДОУ,</w:t>
            </w:r>
            <w:r w:rsidRPr="003E0C99">
              <w:br/>
              <w:t>старший</w:t>
            </w:r>
            <w:r w:rsidRPr="003E0C99">
              <w:br/>
              <w:t xml:space="preserve">воспитатель, </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rPr>
                <w:color w:val="000000"/>
                <w:shd w:val="clear" w:color="auto" w:fill="FFFFFF"/>
                <w:lang w:bidi="ru-RU"/>
              </w:rPr>
            </w:pPr>
            <w:r w:rsidRPr="003E0C99">
              <w:rPr>
                <w:color w:val="000000"/>
                <w:shd w:val="clear" w:color="auto" w:fill="FFFFFF"/>
                <w:lang w:bidi="ru-RU"/>
              </w:rPr>
              <w:t>Опрос родителей на предмет удовлетворенности созданными условиями для детей в ДОУ, качеством деятельности</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020038">
            <w:pPr>
              <w:tabs>
                <w:tab w:val="left" w:pos="34"/>
              </w:tabs>
              <w:suppressAutoHyphens/>
            </w:pPr>
            <w:r w:rsidRPr="003E0C99">
              <w:t>Заведующий ДОУ, ст.</w:t>
            </w:r>
            <w:r w:rsidRPr="003E0C99">
              <w:br/>
              <w:t>воспитатель, педагог-психолог</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rPr>
                <w:color w:val="000000"/>
                <w:shd w:val="clear" w:color="auto" w:fill="FFFFFF"/>
                <w:lang w:bidi="ru-RU"/>
              </w:rPr>
            </w:pPr>
            <w:r w:rsidRPr="003E0C99">
              <w:rPr>
                <w:color w:val="000000"/>
                <w:shd w:val="clear" w:color="auto" w:fill="FFFFFF"/>
                <w:lang w:bidi="ru-RU"/>
              </w:rPr>
              <w:t>Оценка качества участия педагогов в конкурсах профессионального мастерства, мероприятиях по распространению опыта педагогической деятельности педагогов</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w:t>
            </w:r>
            <w:r w:rsidRPr="003E0C99">
              <w:br/>
              <w:t>старший</w:t>
            </w:r>
            <w:r w:rsidRPr="003E0C99">
              <w:br/>
              <w:t>воспитатель</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rPr>
                <w:color w:val="000000"/>
                <w:shd w:val="clear" w:color="auto" w:fill="FFFFFF"/>
                <w:lang w:bidi="ru-RU"/>
              </w:rPr>
            </w:pPr>
            <w:r w:rsidRPr="003E0C99">
              <w:rPr>
                <w:color w:val="000000"/>
                <w:shd w:val="clear" w:color="auto" w:fill="FFFFFF"/>
                <w:lang w:bidi="ru-RU"/>
              </w:rPr>
              <w:t>Анализ результатов мониторинга индивидуального развития воспитанников, участия в творческих, интеллектуальных конкурсах</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5" w:type="dxa"/>
          </w:tcPr>
          <w:p w:rsidR="00CE2D4B" w:rsidRPr="003E0C99" w:rsidRDefault="00CE2D4B" w:rsidP="00C10495">
            <w:pPr>
              <w:tabs>
                <w:tab w:val="left" w:pos="34"/>
              </w:tabs>
              <w:suppressAutoHyphens/>
              <w:spacing w:before="360"/>
              <w:jc w:val="center"/>
            </w:pPr>
            <w:r w:rsidRPr="003E0C99">
              <w:t>*</w:t>
            </w:r>
          </w:p>
        </w:tc>
        <w:tc>
          <w:tcPr>
            <w:tcW w:w="596" w:type="dxa"/>
          </w:tcPr>
          <w:p w:rsidR="00CE2D4B" w:rsidRPr="003E0C99" w:rsidRDefault="00CE2D4B" w:rsidP="00C10495">
            <w:pPr>
              <w:tabs>
                <w:tab w:val="left" w:pos="34"/>
              </w:tabs>
              <w:suppressAutoHyphens/>
              <w:spacing w:before="360"/>
              <w:jc w:val="center"/>
            </w:pPr>
            <w:r w:rsidRPr="003E0C99">
              <w:t>*</w:t>
            </w: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 ст.</w:t>
            </w:r>
            <w:r w:rsidRPr="003E0C99">
              <w:br/>
              <w:t>воспитатель, педагоги ДОУ</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pPr>
            <w:r w:rsidRPr="003E0C99">
              <w:t>Проведение корректировки мероприятий по реализации Программы Развития в соответствии с результатами мониторинга</w:t>
            </w: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6" w:type="dxa"/>
          </w:tcPr>
          <w:p w:rsidR="00CE2D4B" w:rsidRPr="003E0C99" w:rsidRDefault="00CE2D4B" w:rsidP="00C10495">
            <w:pPr>
              <w:tabs>
                <w:tab w:val="left" w:pos="34"/>
              </w:tabs>
              <w:suppressAutoHyphens/>
              <w:spacing w:before="240"/>
              <w:jc w:val="center"/>
            </w:pP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Заведующий ДОУ, зам. зав по АХЧ, воспитатель</w:t>
            </w:r>
          </w:p>
        </w:tc>
      </w:tr>
      <w:tr w:rsidR="00CE2D4B" w:rsidRPr="003E0C99" w:rsidTr="00646908">
        <w:tc>
          <w:tcPr>
            <w:tcW w:w="3335" w:type="dxa"/>
            <w:vAlign w:val="bottom"/>
          </w:tcPr>
          <w:p w:rsidR="00CE2D4B" w:rsidRPr="003E0C99" w:rsidRDefault="00CE2D4B" w:rsidP="00C10495">
            <w:pPr>
              <w:tabs>
                <w:tab w:val="left" w:pos="317"/>
              </w:tabs>
              <w:suppressAutoHyphens/>
              <w:ind w:left="50" w:right="-108"/>
            </w:pPr>
            <w:r w:rsidRPr="003E0C99">
              <w:t>Предоставление аналитического материала на педсовете ДОУ, общем родительском собрании, разместить на сайт ДОУ</w:t>
            </w: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6" w:type="dxa"/>
          </w:tcPr>
          <w:p w:rsidR="00CE2D4B" w:rsidRPr="003E0C99" w:rsidRDefault="00CE2D4B" w:rsidP="00C10495">
            <w:pPr>
              <w:tabs>
                <w:tab w:val="left" w:pos="34"/>
              </w:tabs>
              <w:suppressAutoHyphens/>
              <w:spacing w:before="240"/>
              <w:jc w:val="center"/>
            </w:pPr>
          </w:p>
        </w:tc>
        <w:tc>
          <w:tcPr>
            <w:tcW w:w="709" w:type="dxa"/>
            <w:gridSpan w:val="3"/>
            <w:tcBorders>
              <w:right w:val="single" w:sz="4" w:space="0" w:color="auto"/>
            </w:tcBorders>
          </w:tcPr>
          <w:p w:rsidR="00CE2D4B" w:rsidRPr="003E0C99" w:rsidRDefault="00CE2D4B" w:rsidP="00646908">
            <w:pPr>
              <w:tabs>
                <w:tab w:val="left" w:pos="34"/>
              </w:tabs>
              <w:suppressAutoHyphens/>
              <w:jc w:val="center"/>
            </w:pPr>
          </w:p>
          <w:p w:rsidR="00646908" w:rsidRPr="003E0C99" w:rsidRDefault="00646908" w:rsidP="00646908">
            <w:pPr>
              <w:tabs>
                <w:tab w:val="left" w:pos="34"/>
              </w:tabs>
              <w:suppressAutoHyphens/>
              <w:jc w:val="center"/>
            </w:pPr>
            <w:r w:rsidRPr="003E0C99">
              <w:t>*</w:t>
            </w:r>
          </w:p>
        </w:tc>
        <w:tc>
          <w:tcPr>
            <w:tcW w:w="2835" w:type="dxa"/>
            <w:tcBorders>
              <w:left w:val="single" w:sz="4" w:space="0" w:color="auto"/>
            </w:tcBorders>
          </w:tcPr>
          <w:p w:rsidR="00CE2D4B" w:rsidRPr="003E0C99" w:rsidRDefault="00CE2D4B" w:rsidP="00C10495">
            <w:pPr>
              <w:tabs>
                <w:tab w:val="left" w:pos="34"/>
              </w:tabs>
              <w:suppressAutoHyphens/>
            </w:pPr>
            <w:r w:rsidRPr="003E0C99">
              <w:t xml:space="preserve">Заведующий ДОУ, старший </w:t>
            </w:r>
            <w:r w:rsidRPr="003E0C99">
              <w:br/>
              <w:t>воспитатель</w:t>
            </w:r>
          </w:p>
        </w:tc>
      </w:tr>
      <w:tr w:rsidR="00CE2D4B" w:rsidRPr="003E0C99" w:rsidTr="00646908">
        <w:tc>
          <w:tcPr>
            <w:tcW w:w="3335" w:type="dxa"/>
            <w:vAlign w:val="bottom"/>
          </w:tcPr>
          <w:p w:rsidR="00CE2D4B" w:rsidRPr="003E0C99" w:rsidRDefault="00CE2D4B" w:rsidP="00C10495">
            <w:pPr>
              <w:tabs>
                <w:tab w:val="left" w:pos="317"/>
              </w:tabs>
              <w:suppressAutoHyphens/>
              <w:spacing w:after="120"/>
              <w:ind w:left="50" w:right="-108"/>
            </w:pPr>
            <w:r w:rsidRPr="003E0C99">
              <w:t>Определение проблем для разработки новой Программы Развития</w:t>
            </w: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5" w:type="dxa"/>
          </w:tcPr>
          <w:p w:rsidR="00CE2D4B" w:rsidRPr="003E0C99" w:rsidRDefault="00CE2D4B" w:rsidP="00C10495">
            <w:pPr>
              <w:tabs>
                <w:tab w:val="left" w:pos="34"/>
              </w:tabs>
              <w:suppressAutoHyphens/>
              <w:spacing w:before="240"/>
              <w:jc w:val="center"/>
            </w:pPr>
          </w:p>
        </w:tc>
        <w:tc>
          <w:tcPr>
            <w:tcW w:w="596" w:type="dxa"/>
          </w:tcPr>
          <w:p w:rsidR="00CE2D4B" w:rsidRPr="003E0C99" w:rsidRDefault="00CE2D4B" w:rsidP="00C10495">
            <w:pPr>
              <w:tabs>
                <w:tab w:val="left" w:pos="34"/>
              </w:tabs>
              <w:suppressAutoHyphens/>
              <w:spacing w:before="240"/>
              <w:jc w:val="center"/>
            </w:pPr>
          </w:p>
        </w:tc>
        <w:tc>
          <w:tcPr>
            <w:tcW w:w="709" w:type="dxa"/>
            <w:gridSpan w:val="3"/>
            <w:tcBorders>
              <w:right w:val="single" w:sz="4" w:space="0" w:color="auto"/>
            </w:tcBorders>
          </w:tcPr>
          <w:p w:rsidR="00646908" w:rsidRPr="003E0C99" w:rsidRDefault="00646908" w:rsidP="00646908">
            <w:pPr>
              <w:tabs>
                <w:tab w:val="left" w:pos="34"/>
              </w:tabs>
              <w:suppressAutoHyphens/>
              <w:jc w:val="center"/>
            </w:pPr>
          </w:p>
          <w:p w:rsidR="00CE2D4B" w:rsidRPr="003E0C99" w:rsidRDefault="00646908" w:rsidP="00646908">
            <w:pPr>
              <w:tabs>
                <w:tab w:val="left" w:pos="34"/>
              </w:tabs>
              <w:suppressAutoHyphens/>
              <w:jc w:val="center"/>
            </w:pPr>
            <w:r w:rsidRPr="003E0C99">
              <w:t>*</w:t>
            </w:r>
          </w:p>
          <w:p w:rsidR="00646908" w:rsidRPr="003E0C99" w:rsidRDefault="00646908" w:rsidP="00646908">
            <w:pPr>
              <w:tabs>
                <w:tab w:val="left" w:pos="34"/>
              </w:tabs>
              <w:suppressAutoHyphens/>
              <w:jc w:val="center"/>
            </w:pPr>
          </w:p>
        </w:tc>
        <w:tc>
          <w:tcPr>
            <w:tcW w:w="2835" w:type="dxa"/>
            <w:tcBorders>
              <w:left w:val="single" w:sz="4" w:space="0" w:color="auto"/>
            </w:tcBorders>
          </w:tcPr>
          <w:p w:rsidR="00CE2D4B" w:rsidRPr="003E0C99" w:rsidRDefault="00CE2D4B" w:rsidP="00CE2D4B">
            <w:pPr>
              <w:tabs>
                <w:tab w:val="left" w:pos="34"/>
              </w:tabs>
              <w:suppressAutoHyphens/>
            </w:pPr>
            <w:r w:rsidRPr="003E0C99">
              <w:t>Заведующий ДОУ, зам. зав по АХЧ, ст.</w:t>
            </w:r>
            <w:r w:rsidRPr="003E0C99">
              <w:br/>
              <w:t>воспитатель</w:t>
            </w:r>
          </w:p>
        </w:tc>
      </w:tr>
    </w:tbl>
    <w:p w:rsidR="00CA4FE4" w:rsidRPr="003E0C99" w:rsidRDefault="00CA4FE4" w:rsidP="007B00CB">
      <w:pPr>
        <w:jc w:val="both"/>
        <w:rPr>
          <w:rFonts w:eastAsia="Calibri"/>
          <w:bCs/>
          <w:lang w:eastAsia="en-US"/>
        </w:rPr>
      </w:pPr>
    </w:p>
    <w:p w:rsidR="00AE2A92" w:rsidRPr="003E0C99" w:rsidRDefault="0074795C" w:rsidP="003D58EC">
      <w:pPr>
        <w:pStyle w:val="a6"/>
        <w:keepNext/>
        <w:keepLines/>
        <w:widowControl w:val="0"/>
        <w:numPr>
          <w:ilvl w:val="0"/>
          <w:numId w:val="43"/>
        </w:numPr>
        <w:tabs>
          <w:tab w:val="left" w:pos="426"/>
        </w:tabs>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Ожидаемый </w:t>
      </w:r>
      <w:r w:rsidR="00AE2A92" w:rsidRPr="003E0C99">
        <w:rPr>
          <w:rFonts w:ascii="Times New Roman" w:hAnsi="Times New Roman" w:cs="Times New Roman"/>
          <w:b/>
          <w:bCs/>
          <w:sz w:val="24"/>
          <w:szCs w:val="24"/>
        </w:rPr>
        <w:t>результат</w:t>
      </w:r>
    </w:p>
    <w:p w:rsidR="00AE2A92" w:rsidRPr="003E0C99" w:rsidRDefault="00AE2A92" w:rsidP="007B00CB">
      <w:pPr>
        <w:widowControl w:val="0"/>
        <w:ind w:right="-2" w:firstLine="426"/>
        <w:jc w:val="both"/>
      </w:pPr>
      <w:proofErr w:type="gramStart"/>
      <w:r w:rsidRPr="003E0C99">
        <w:t>В жизнедеятельности ДОУ произойдут качественные изменения, которые придадут детскому саду современный облик и высокую конкурентно способность на рынке образовательных услуг; созданные условия будут удовлетворять требования ФГОС ДО, позволят оказывать качественные образовательные услуги с учётом социального заказа государства и родительского сообщества ДОУ.</w:t>
      </w:r>
      <w:proofErr w:type="gramEnd"/>
    </w:p>
    <w:p w:rsidR="00AE2A92" w:rsidRPr="003E0C99" w:rsidRDefault="00AE2A92" w:rsidP="007B00CB">
      <w:pPr>
        <w:keepNext/>
        <w:keepLines/>
        <w:widowControl w:val="0"/>
        <w:tabs>
          <w:tab w:val="left" w:pos="142"/>
          <w:tab w:val="left" w:pos="993"/>
        </w:tabs>
        <w:jc w:val="both"/>
        <w:outlineLvl w:val="0"/>
        <w:rPr>
          <w:b/>
          <w:bCs/>
          <w:i/>
        </w:rPr>
      </w:pPr>
      <w:r w:rsidRPr="003E0C99">
        <w:rPr>
          <w:b/>
          <w:bCs/>
          <w:i/>
        </w:rPr>
        <w:t>Система управления ДОУ будет соответствовать требованиям современности:</w:t>
      </w:r>
    </w:p>
    <w:p w:rsidR="00AE2A92" w:rsidRPr="003E0C99" w:rsidRDefault="00AE2A92" w:rsidP="007B00CB">
      <w:pPr>
        <w:widowControl w:val="0"/>
        <w:tabs>
          <w:tab w:val="left" w:pos="640"/>
        </w:tabs>
        <w:jc w:val="both"/>
      </w:pPr>
      <w:r w:rsidRPr="003E0C99">
        <w:t xml:space="preserve">Будет </w:t>
      </w:r>
      <w:proofErr w:type="gramStart"/>
      <w:r w:rsidRPr="003E0C99">
        <w:t>совершенствоваться и внедрена</w:t>
      </w:r>
      <w:proofErr w:type="gramEnd"/>
      <w:r w:rsidRPr="003E0C99">
        <w:t xml:space="preserve"> в практику внутренняя система оценки качества образования, как средство управления ДОУ.</w:t>
      </w:r>
    </w:p>
    <w:p w:rsidR="00AE2A92" w:rsidRPr="003E0C99" w:rsidRDefault="00AE2A92" w:rsidP="007B00CB">
      <w:pPr>
        <w:widowControl w:val="0"/>
        <w:tabs>
          <w:tab w:val="left" w:pos="640"/>
        </w:tabs>
        <w:jc w:val="both"/>
      </w:pPr>
      <w:r w:rsidRPr="003E0C99">
        <w:t>Локальные акты ДОУ будут соответствовать современной нормативно-правовой документации, регламентирующей деятельность образовательных организаций</w:t>
      </w:r>
    </w:p>
    <w:p w:rsidR="00AE2A92" w:rsidRPr="003E0C99" w:rsidRDefault="00AE2A92" w:rsidP="007B00CB">
      <w:pPr>
        <w:widowControl w:val="0"/>
        <w:tabs>
          <w:tab w:val="left" w:pos="640"/>
        </w:tabs>
        <w:jc w:val="both"/>
      </w:pPr>
      <w:r w:rsidRPr="003E0C99">
        <w:t>Система мотивации и стимулирования педагогов позволит повысить качество предоставляемых образовательных услуг.</w:t>
      </w:r>
    </w:p>
    <w:p w:rsidR="00AE2A92" w:rsidRPr="003E0C99" w:rsidRDefault="00AE2A92" w:rsidP="007B00CB">
      <w:pPr>
        <w:widowControl w:val="0"/>
        <w:tabs>
          <w:tab w:val="left" w:pos="640"/>
        </w:tabs>
        <w:jc w:val="both"/>
      </w:pPr>
      <w:r w:rsidRPr="003E0C99">
        <w:t>В ДОУ будет удовлетворен запрос родителей на дополнительные образовательные услуги.</w:t>
      </w:r>
    </w:p>
    <w:p w:rsidR="00AE2A92" w:rsidRPr="003E0C99" w:rsidRDefault="00AE2A92" w:rsidP="007B00CB">
      <w:pPr>
        <w:keepNext/>
        <w:keepLines/>
        <w:widowControl w:val="0"/>
        <w:tabs>
          <w:tab w:val="left" w:pos="709"/>
          <w:tab w:val="left" w:pos="993"/>
        </w:tabs>
        <w:jc w:val="both"/>
        <w:outlineLvl w:val="0"/>
        <w:rPr>
          <w:b/>
          <w:bCs/>
        </w:rPr>
      </w:pPr>
      <w:r w:rsidRPr="003E0C99">
        <w:rPr>
          <w:b/>
          <w:bCs/>
          <w:i/>
        </w:rPr>
        <w:lastRenderedPageBreak/>
        <w:t>Материально-техническая база</w:t>
      </w:r>
      <w:r w:rsidR="0074795C">
        <w:rPr>
          <w:b/>
          <w:bCs/>
          <w:i/>
        </w:rPr>
        <w:t xml:space="preserve"> </w:t>
      </w:r>
      <w:bookmarkStart w:id="0" w:name="_GoBack"/>
      <w:bookmarkEnd w:id="0"/>
      <w:r w:rsidRPr="003E0C99">
        <w:rPr>
          <w:bCs/>
        </w:rPr>
        <w:t>будет обновлена и расширена, в соответствии с требованиями времени и задачами деятельности коллектива.</w:t>
      </w:r>
    </w:p>
    <w:p w:rsidR="00AE2A92" w:rsidRPr="003E0C99" w:rsidRDefault="00AE2A92" w:rsidP="007B00CB">
      <w:pPr>
        <w:widowControl w:val="0"/>
        <w:tabs>
          <w:tab w:val="left" w:pos="709"/>
          <w:tab w:val="left" w:pos="993"/>
        </w:tabs>
        <w:jc w:val="both"/>
      </w:pPr>
      <w:r w:rsidRPr="003E0C99">
        <w:rPr>
          <w:b/>
          <w:bCs/>
          <w:i/>
          <w:color w:val="000000"/>
          <w:shd w:val="clear" w:color="auto" w:fill="FFFFFF"/>
          <w:lang w:bidi="ru-RU"/>
        </w:rPr>
        <w:t xml:space="preserve">Методическая служба ДОУ обеспечит сопровождение </w:t>
      </w:r>
      <w:proofErr w:type="spellStart"/>
      <w:r w:rsidRPr="003E0C99">
        <w:rPr>
          <w:b/>
          <w:bCs/>
          <w:i/>
          <w:color w:val="000000"/>
          <w:shd w:val="clear" w:color="auto" w:fill="FFFFFF"/>
          <w:lang w:bidi="ru-RU"/>
        </w:rPr>
        <w:t>воспитательно</w:t>
      </w:r>
      <w:proofErr w:type="spellEnd"/>
      <w:r w:rsidRPr="003E0C99">
        <w:rPr>
          <w:b/>
          <w:bCs/>
          <w:i/>
          <w:color w:val="000000"/>
          <w:shd w:val="clear" w:color="auto" w:fill="FFFFFF"/>
          <w:lang w:bidi="ru-RU"/>
        </w:rPr>
        <w:softHyphen/>
        <w:t xml:space="preserve"> образовательного процесса</w:t>
      </w:r>
      <w:r w:rsidRPr="003E0C99">
        <w:rPr>
          <w:b/>
          <w:bCs/>
          <w:color w:val="000000"/>
          <w:shd w:val="clear" w:color="auto" w:fill="FFFFFF"/>
          <w:lang w:bidi="ru-RU"/>
        </w:rPr>
        <w:t xml:space="preserve">, </w:t>
      </w:r>
      <w:r w:rsidRPr="003E0C99">
        <w:t>через качественную разработку и подбор учебно</w:t>
      </w:r>
      <w:r w:rsidRPr="003E0C99">
        <w:softHyphen/>
        <w:t>-методического комплекта программ дошкольного образования. Кроме того, методическая с</w:t>
      </w:r>
      <w:r w:rsidR="007B00CB" w:rsidRPr="003E0C99">
        <w:t xml:space="preserve">лужба ДОУ будет способствовать: </w:t>
      </w:r>
      <w:r w:rsidRPr="003E0C99">
        <w:t>повышению профессионального уровня и качества работы в организации воспитате</w:t>
      </w:r>
      <w:r w:rsidR="007B00CB" w:rsidRPr="003E0C99">
        <w:t xml:space="preserve">льно-образовательного процесса; </w:t>
      </w:r>
      <w:r w:rsidRPr="003E0C99">
        <w:t xml:space="preserve">освоению теории и применении на практике современных развивающих, игровых технологий в работе с детьми </w:t>
      </w:r>
      <w:r w:rsidR="007B00CB" w:rsidRPr="003E0C99">
        <w:t xml:space="preserve">и родителями; </w:t>
      </w:r>
      <w:r w:rsidRPr="003E0C99">
        <w:t xml:space="preserve">психолого-педагогические условия будут соответствовать ФГОС </w:t>
      </w:r>
      <w:proofErr w:type="gramStart"/>
      <w:r w:rsidRPr="003E0C99">
        <w:t>ДО</w:t>
      </w:r>
      <w:proofErr w:type="gramEnd"/>
      <w:r w:rsidRPr="003E0C99">
        <w:t>.</w:t>
      </w:r>
    </w:p>
    <w:p w:rsidR="00AE2A92" w:rsidRPr="003E0C99" w:rsidRDefault="00AE2A92" w:rsidP="007B00CB">
      <w:pPr>
        <w:keepNext/>
        <w:keepLines/>
        <w:widowControl w:val="0"/>
        <w:tabs>
          <w:tab w:val="left" w:pos="709"/>
          <w:tab w:val="left" w:pos="993"/>
          <w:tab w:val="left" w:pos="9498"/>
        </w:tabs>
        <w:ind w:right="-2"/>
        <w:jc w:val="both"/>
        <w:outlineLvl w:val="0"/>
        <w:rPr>
          <w:b/>
          <w:bCs/>
          <w:i/>
        </w:rPr>
      </w:pPr>
      <w:r w:rsidRPr="003E0C99">
        <w:rPr>
          <w:b/>
          <w:bCs/>
          <w:i/>
        </w:rPr>
        <w:t>Система работы с родителями претерпит качественные положительные изменения:</w:t>
      </w:r>
    </w:p>
    <w:p w:rsidR="00AE2A92" w:rsidRPr="003E0C99" w:rsidRDefault="00AE2A92" w:rsidP="007B00CB">
      <w:pPr>
        <w:widowControl w:val="0"/>
        <w:tabs>
          <w:tab w:val="left" w:pos="709"/>
          <w:tab w:val="left" w:pos="9498"/>
        </w:tabs>
        <w:ind w:right="-2"/>
        <w:jc w:val="both"/>
      </w:pPr>
      <w:r w:rsidRPr="003E0C99">
        <w:t>Родители будут включены непосредственно в воспитательно-образовательный процесс, и будут являться субъектами деятельности</w:t>
      </w:r>
    </w:p>
    <w:p w:rsidR="00AE2A92" w:rsidRPr="003E0C99" w:rsidRDefault="00AE2A92" w:rsidP="007B00CB">
      <w:pPr>
        <w:widowControl w:val="0"/>
        <w:tabs>
          <w:tab w:val="left" w:pos="709"/>
          <w:tab w:val="left" w:pos="9498"/>
        </w:tabs>
        <w:ind w:right="-2"/>
        <w:jc w:val="both"/>
      </w:pPr>
      <w:r w:rsidRPr="003E0C99">
        <w:t>В работе с родителями будут использоваться современные, интерактивные, нетрадиционные формы, ИКТ, которые будут способствовать включению родительского сообщества в жизнедеятельность ДОУ.</w:t>
      </w:r>
    </w:p>
    <w:p w:rsidR="007B00CB" w:rsidRPr="003E0C99" w:rsidRDefault="00AE2A92" w:rsidP="007B00CB">
      <w:pPr>
        <w:keepNext/>
        <w:keepLines/>
        <w:widowControl w:val="0"/>
        <w:tabs>
          <w:tab w:val="left" w:pos="1012"/>
          <w:tab w:val="left" w:pos="9498"/>
        </w:tabs>
        <w:ind w:right="-2"/>
        <w:jc w:val="both"/>
        <w:outlineLvl w:val="0"/>
        <w:rPr>
          <w:b/>
          <w:bCs/>
          <w:i/>
        </w:rPr>
      </w:pPr>
      <w:r w:rsidRPr="003E0C99">
        <w:rPr>
          <w:b/>
          <w:bCs/>
          <w:i/>
        </w:rPr>
        <w:t>Взаимод</w:t>
      </w:r>
      <w:r w:rsidR="007B00CB" w:rsidRPr="003E0C99">
        <w:rPr>
          <w:b/>
          <w:bCs/>
          <w:i/>
        </w:rPr>
        <w:t>ействие с ресурсными партнерами</w:t>
      </w:r>
    </w:p>
    <w:p w:rsidR="00AE2A92" w:rsidRPr="003E0C99" w:rsidRDefault="00AE2A92" w:rsidP="007B00CB">
      <w:pPr>
        <w:keepNext/>
        <w:keepLines/>
        <w:widowControl w:val="0"/>
        <w:tabs>
          <w:tab w:val="left" w:pos="1012"/>
          <w:tab w:val="left" w:pos="9498"/>
        </w:tabs>
        <w:ind w:right="-2"/>
        <w:jc w:val="both"/>
        <w:outlineLvl w:val="0"/>
        <w:rPr>
          <w:b/>
          <w:bCs/>
        </w:rPr>
      </w:pPr>
      <w:r w:rsidRPr="003E0C99">
        <w:t>расширены и укреплены связи ДОУ с партнерами;</w:t>
      </w:r>
    </w:p>
    <w:p w:rsidR="00AE2A92" w:rsidRPr="003E0C99" w:rsidRDefault="00AE2A92" w:rsidP="007B00CB">
      <w:pPr>
        <w:widowControl w:val="0"/>
        <w:tabs>
          <w:tab w:val="left" w:pos="709"/>
          <w:tab w:val="left" w:pos="9498"/>
        </w:tabs>
        <w:ind w:right="-2"/>
        <w:jc w:val="both"/>
      </w:pPr>
      <w:r w:rsidRPr="003E0C99">
        <w:t>отношения будут строиться на договорной основе</w:t>
      </w:r>
    </w:p>
    <w:p w:rsidR="00646908" w:rsidRPr="003E0C99" w:rsidRDefault="00646908" w:rsidP="00646908">
      <w:pPr>
        <w:rPr>
          <w:rFonts w:eastAsia="Calibri"/>
          <w:b/>
          <w:bCs/>
          <w:lang w:eastAsia="en-US"/>
        </w:rPr>
      </w:pPr>
    </w:p>
    <w:p w:rsidR="00E9471E" w:rsidRPr="003E0C99" w:rsidRDefault="00FC093A" w:rsidP="00646908">
      <w:pPr>
        <w:jc w:val="center"/>
        <w:rPr>
          <w:rFonts w:eastAsia="Calibri"/>
          <w:b/>
          <w:bCs/>
          <w:lang w:eastAsia="en-US"/>
        </w:rPr>
      </w:pPr>
      <w:r w:rsidRPr="003E0C99">
        <w:rPr>
          <w:rFonts w:eastAsia="Calibri"/>
          <w:b/>
          <w:bCs/>
          <w:lang w:eastAsia="en-US"/>
        </w:rPr>
        <w:t xml:space="preserve">7. </w:t>
      </w:r>
      <w:r w:rsidR="00E9471E" w:rsidRPr="003E0C99">
        <w:rPr>
          <w:rFonts w:eastAsia="Calibri"/>
          <w:b/>
          <w:bCs/>
          <w:lang w:eastAsia="en-US"/>
        </w:rPr>
        <w:t>Экспертный лист  Программы Развития ДОУ</w:t>
      </w:r>
    </w:p>
    <w:tbl>
      <w:tblPr>
        <w:tblpPr w:leftFromText="180" w:rightFromText="180" w:vertAnchor="text" w:horzAnchor="margin" w:tblpXSpec="center" w:tblpY="159"/>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946"/>
        <w:gridCol w:w="673"/>
        <w:gridCol w:w="1312"/>
        <w:gridCol w:w="885"/>
        <w:gridCol w:w="1099"/>
      </w:tblGrid>
      <w:tr w:rsidR="00E9471E" w:rsidRPr="003E0C99" w:rsidTr="00E9471E">
        <w:trPr>
          <w:trHeight w:val="924"/>
        </w:trPr>
        <w:tc>
          <w:tcPr>
            <w:tcW w:w="6946" w:type="dxa"/>
            <w:shd w:val="clear" w:color="auto" w:fill="8DB3E2"/>
            <w:tcMar>
              <w:top w:w="15" w:type="dxa"/>
              <w:left w:w="75" w:type="dxa"/>
              <w:bottom w:w="0" w:type="dxa"/>
              <w:right w:w="75" w:type="dxa"/>
            </w:tcMar>
            <w:vAlign w:val="center"/>
            <w:hideMark/>
          </w:tcPr>
          <w:p w:rsidR="00E9471E" w:rsidRPr="003E0C99" w:rsidRDefault="00E9471E" w:rsidP="00E9471E">
            <w:pPr>
              <w:jc w:val="center"/>
              <w:rPr>
                <w:rFonts w:eastAsia="Calibri"/>
                <w:bCs/>
                <w:lang w:eastAsia="en-US"/>
              </w:rPr>
            </w:pPr>
            <w:r w:rsidRPr="003E0C99">
              <w:rPr>
                <w:rFonts w:eastAsia="Calibri"/>
                <w:bCs/>
                <w:lang w:eastAsia="en-US"/>
              </w:rPr>
              <w:t>Описание критерия</w:t>
            </w:r>
          </w:p>
        </w:tc>
        <w:tc>
          <w:tcPr>
            <w:tcW w:w="673" w:type="dxa"/>
            <w:shd w:val="clear" w:color="auto" w:fill="8DB3E2"/>
            <w:tcMar>
              <w:top w:w="15" w:type="dxa"/>
              <w:left w:w="75" w:type="dxa"/>
              <w:bottom w:w="0" w:type="dxa"/>
              <w:right w:w="75" w:type="dxa"/>
            </w:tcMar>
            <w:hideMark/>
          </w:tcPr>
          <w:p w:rsidR="00E9471E" w:rsidRPr="003E0C99" w:rsidRDefault="00E9471E" w:rsidP="00E9471E">
            <w:pPr>
              <w:ind w:left="-75" w:right="-111"/>
              <w:jc w:val="center"/>
              <w:rPr>
                <w:rFonts w:eastAsia="Calibri"/>
                <w:bCs/>
                <w:lang w:eastAsia="en-US"/>
              </w:rPr>
            </w:pPr>
            <w:r w:rsidRPr="003E0C99">
              <w:rPr>
                <w:rFonts w:eastAsia="Calibri"/>
                <w:bCs/>
                <w:iCs/>
                <w:lang w:eastAsia="en-US"/>
              </w:rPr>
              <w:t>имеется</w:t>
            </w:r>
          </w:p>
        </w:tc>
        <w:tc>
          <w:tcPr>
            <w:tcW w:w="1312" w:type="dxa"/>
            <w:shd w:val="clear" w:color="auto" w:fill="8DB3E2"/>
            <w:tcMar>
              <w:top w:w="15" w:type="dxa"/>
              <w:left w:w="75" w:type="dxa"/>
              <w:bottom w:w="0" w:type="dxa"/>
              <w:right w:w="75" w:type="dxa"/>
            </w:tcMar>
            <w:vAlign w:val="center"/>
            <w:hideMark/>
          </w:tcPr>
          <w:p w:rsidR="00E9471E" w:rsidRPr="003E0C99" w:rsidRDefault="00E9471E" w:rsidP="00E9471E">
            <w:pPr>
              <w:ind w:left="-75" w:right="-111"/>
              <w:jc w:val="center"/>
              <w:rPr>
                <w:rFonts w:eastAsia="Calibri"/>
                <w:bCs/>
                <w:lang w:eastAsia="en-US"/>
              </w:rPr>
            </w:pPr>
            <w:r w:rsidRPr="003E0C99">
              <w:rPr>
                <w:rFonts w:eastAsia="Calibri"/>
                <w:bCs/>
                <w:iCs/>
                <w:lang w:eastAsia="en-US"/>
              </w:rPr>
              <w:t xml:space="preserve">имеется не </w:t>
            </w:r>
            <w:proofErr w:type="spellStart"/>
            <w:r w:rsidRPr="003E0C99">
              <w:rPr>
                <w:rFonts w:eastAsia="Calibri"/>
                <w:bCs/>
                <w:iCs/>
                <w:lang w:eastAsia="en-US"/>
              </w:rPr>
              <w:t>вполном</w:t>
            </w:r>
            <w:proofErr w:type="spellEnd"/>
            <w:r w:rsidRPr="003E0C99">
              <w:rPr>
                <w:rFonts w:eastAsia="Calibri"/>
                <w:bCs/>
                <w:iCs/>
                <w:lang w:eastAsia="en-US"/>
              </w:rPr>
              <w:t xml:space="preserve"> </w:t>
            </w:r>
            <w:proofErr w:type="gramStart"/>
            <w:r w:rsidRPr="003E0C99">
              <w:rPr>
                <w:rFonts w:eastAsia="Calibri"/>
                <w:bCs/>
                <w:iCs/>
                <w:lang w:eastAsia="en-US"/>
              </w:rPr>
              <w:t>объёме</w:t>
            </w:r>
            <w:proofErr w:type="gramEnd"/>
          </w:p>
        </w:tc>
        <w:tc>
          <w:tcPr>
            <w:tcW w:w="885" w:type="dxa"/>
            <w:shd w:val="clear" w:color="auto" w:fill="8DB3E2"/>
            <w:tcMar>
              <w:top w:w="15" w:type="dxa"/>
              <w:left w:w="108" w:type="dxa"/>
              <w:bottom w:w="0" w:type="dxa"/>
              <w:right w:w="108" w:type="dxa"/>
            </w:tcMar>
            <w:vAlign w:val="center"/>
            <w:hideMark/>
          </w:tcPr>
          <w:p w:rsidR="00E9471E" w:rsidRPr="003E0C99" w:rsidRDefault="00E9471E" w:rsidP="00E9471E">
            <w:pPr>
              <w:ind w:left="-75" w:right="-111"/>
              <w:jc w:val="center"/>
              <w:rPr>
                <w:rFonts w:eastAsia="Calibri"/>
                <w:bCs/>
                <w:lang w:eastAsia="en-US"/>
              </w:rPr>
            </w:pPr>
            <w:r w:rsidRPr="003E0C99">
              <w:rPr>
                <w:rFonts w:eastAsia="Calibri"/>
                <w:bCs/>
                <w:iCs/>
                <w:lang w:eastAsia="en-US"/>
              </w:rPr>
              <w:t>не имеется</w:t>
            </w:r>
          </w:p>
        </w:tc>
        <w:tc>
          <w:tcPr>
            <w:tcW w:w="1099" w:type="dxa"/>
            <w:shd w:val="clear" w:color="auto" w:fill="8DB3E2"/>
            <w:tcMar>
              <w:top w:w="15" w:type="dxa"/>
              <w:left w:w="75" w:type="dxa"/>
              <w:bottom w:w="0" w:type="dxa"/>
              <w:right w:w="75" w:type="dxa"/>
            </w:tcMar>
            <w:vAlign w:val="center"/>
            <w:hideMark/>
          </w:tcPr>
          <w:p w:rsidR="00E9471E" w:rsidRPr="003E0C99" w:rsidRDefault="00E9471E" w:rsidP="00E9471E">
            <w:pPr>
              <w:ind w:left="-75" w:right="-111"/>
              <w:jc w:val="center"/>
              <w:rPr>
                <w:rFonts w:eastAsia="Calibri"/>
                <w:bCs/>
                <w:lang w:eastAsia="en-US"/>
              </w:rPr>
            </w:pPr>
            <w:r w:rsidRPr="003E0C99">
              <w:rPr>
                <w:rFonts w:eastAsia="Calibri"/>
                <w:bCs/>
                <w:lang w:eastAsia="en-US"/>
              </w:rPr>
              <w:t xml:space="preserve">примечания </w:t>
            </w:r>
            <w:proofErr w:type="spellStart"/>
            <w:r w:rsidRPr="003E0C99">
              <w:rPr>
                <w:rFonts w:eastAsia="Calibri"/>
                <w:bCs/>
                <w:lang w:eastAsia="en-US"/>
              </w:rPr>
              <w:t>эксп</w:t>
            </w:r>
            <w:proofErr w:type="spellEnd"/>
            <w:r w:rsidRPr="003E0C99">
              <w:rPr>
                <w:rFonts w:eastAsia="Calibri"/>
                <w:bCs/>
                <w:lang w:eastAsia="en-US"/>
              </w:rPr>
              <w:t>-та</w:t>
            </w:r>
          </w:p>
        </w:tc>
      </w:tr>
      <w:tr w:rsidR="00E9471E" w:rsidRPr="003E0C99" w:rsidTr="00E9471E">
        <w:trPr>
          <w:trHeight w:val="412"/>
        </w:trPr>
        <w:tc>
          <w:tcPr>
            <w:tcW w:w="10915" w:type="dxa"/>
            <w:gridSpan w:val="5"/>
            <w:shd w:val="clear" w:color="auto" w:fill="CDCDDE"/>
            <w:tcMar>
              <w:top w:w="15" w:type="dxa"/>
              <w:left w:w="75" w:type="dxa"/>
              <w:bottom w:w="0" w:type="dxa"/>
              <w:right w:w="75" w:type="dxa"/>
            </w:tcMar>
            <w:hideMark/>
          </w:tcPr>
          <w:p w:rsidR="00E9471E" w:rsidRPr="003E0C99" w:rsidRDefault="00E9471E" w:rsidP="00E9471E">
            <w:pPr>
              <w:numPr>
                <w:ilvl w:val="0"/>
                <w:numId w:val="45"/>
              </w:numPr>
              <w:jc w:val="both"/>
              <w:rPr>
                <w:rFonts w:eastAsia="Calibri"/>
                <w:bCs/>
                <w:lang w:eastAsia="en-US"/>
              </w:rPr>
            </w:pPr>
            <w:r w:rsidRPr="003E0C99">
              <w:rPr>
                <w:rFonts w:eastAsia="Calibri"/>
                <w:bCs/>
                <w:lang w:eastAsia="en-US"/>
              </w:rPr>
              <w:t>Паспорт Программы развития</w:t>
            </w:r>
          </w:p>
        </w:tc>
      </w:tr>
      <w:tr w:rsidR="00E9471E" w:rsidRPr="003E0C99" w:rsidTr="00E9471E">
        <w:trPr>
          <w:trHeight w:val="2638"/>
        </w:trPr>
        <w:tc>
          <w:tcPr>
            <w:tcW w:w="6946" w:type="dxa"/>
            <w:tcBorders>
              <w:bottom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Наличие основных составляющих, в том числе:</w:t>
            </w:r>
          </w:p>
          <w:p w:rsidR="00E9471E" w:rsidRPr="003E0C99" w:rsidRDefault="00E9471E" w:rsidP="00E9471E">
            <w:pPr>
              <w:numPr>
                <w:ilvl w:val="0"/>
                <w:numId w:val="46"/>
              </w:numPr>
              <w:tabs>
                <w:tab w:val="num" w:pos="208"/>
              </w:tabs>
              <w:ind w:left="208" w:hanging="208"/>
              <w:jc w:val="both"/>
              <w:rPr>
                <w:rFonts w:eastAsia="Calibri"/>
                <w:bCs/>
                <w:lang w:eastAsia="en-US"/>
              </w:rPr>
            </w:pPr>
            <w:r w:rsidRPr="003E0C99">
              <w:rPr>
                <w:rFonts w:eastAsia="Calibri"/>
                <w:bCs/>
                <w:lang w:eastAsia="en-US"/>
              </w:rPr>
              <w:t>наименования / темы Программы;</w:t>
            </w:r>
          </w:p>
          <w:p w:rsidR="00E9471E" w:rsidRPr="003E0C99" w:rsidRDefault="00E9471E" w:rsidP="00E9471E">
            <w:pPr>
              <w:numPr>
                <w:ilvl w:val="0"/>
                <w:numId w:val="46"/>
              </w:numPr>
              <w:tabs>
                <w:tab w:val="num" w:pos="208"/>
              </w:tabs>
              <w:ind w:left="208" w:hanging="208"/>
              <w:jc w:val="both"/>
              <w:rPr>
                <w:rFonts w:eastAsia="Calibri"/>
                <w:bCs/>
                <w:lang w:eastAsia="en-US"/>
              </w:rPr>
            </w:pPr>
            <w:r w:rsidRPr="003E0C99">
              <w:rPr>
                <w:rFonts w:eastAsia="Calibri"/>
                <w:bCs/>
                <w:lang w:eastAsia="en-US"/>
              </w:rPr>
              <w:t>оснований для разработки Программы развития (ссылка на документы,  на основании которых разработана Программа развития);</w:t>
            </w:r>
          </w:p>
          <w:p w:rsidR="00E9471E" w:rsidRPr="003E0C99" w:rsidRDefault="00E9471E" w:rsidP="00E9471E">
            <w:pPr>
              <w:numPr>
                <w:ilvl w:val="0"/>
                <w:numId w:val="46"/>
              </w:numPr>
              <w:tabs>
                <w:tab w:val="num" w:pos="208"/>
              </w:tabs>
              <w:ind w:left="208" w:hanging="208"/>
              <w:jc w:val="both"/>
              <w:rPr>
                <w:rFonts w:eastAsia="Calibri"/>
                <w:bCs/>
                <w:lang w:eastAsia="en-US"/>
              </w:rPr>
            </w:pPr>
            <w:r w:rsidRPr="003E0C99">
              <w:rPr>
                <w:rFonts w:eastAsia="Calibri"/>
                <w:bCs/>
                <w:lang w:eastAsia="en-US"/>
              </w:rPr>
              <w:t>сроков реализации Программы развития;</w:t>
            </w:r>
          </w:p>
          <w:p w:rsidR="00E9471E" w:rsidRPr="003E0C99" w:rsidRDefault="00E9471E" w:rsidP="00E9471E">
            <w:pPr>
              <w:numPr>
                <w:ilvl w:val="0"/>
                <w:numId w:val="46"/>
              </w:numPr>
              <w:tabs>
                <w:tab w:val="num" w:pos="208"/>
              </w:tabs>
              <w:ind w:left="208" w:hanging="208"/>
              <w:jc w:val="both"/>
              <w:rPr>
                <w:rFonts w:eastAsia="Calibri"/>
                <w:bCs/>
                <w:lang w:eastAsia="en-US"/>
              </w:rPr>
            </w:pPr>
            <w:r w:rsidRPr="003E0C99">
              <w:rPr>
                <w:rFonts w:eastAsia="Calibri"/>
                <w:bCs/>
                <w:lang w:eastAsia="en-US"/>
              </w:rPr>
              <w:t xml:space="preserve">система </w:t>
            </w:r>
            <w:proofErr w:type="gramStart"/>
            <w:r w:rsidRPr="003E0C99">
              <w:rPr>
                <w:rFonts w:eastAsia="Calibri"/>
                <w:bCs/>
                <w:lang w:eastAsia="en-US"/>
              </w:rPr>
              <w:t>организации контроля реализации этапов программы</w:t>
            </w:r>
            <w:proofErr w:type="gramEnd"/>
          </w:p>
        </w:tc>
        <w:tc>
          <w:tcPr>
            <w:tcW w:w="673" w:type="dxa"/>
            <w:tcBorders>
              <w:bottom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p w:rsidR="00E9471E" w:rsidRPr="003E0C99" w:rsidRDefault="00E9471E" w:rsidP="00E9471E">
            <w:pPr>
              <w:jc w:val="both"/>
              <w:rPr>
                <w:rFonts w:eastAsia="Calibri"/>
                <w:bCs/>
                <w:lang w:eastAsia="en-US"/>
              </w:rPr>
            </w:pPr>
          </w:p>
        </w:tc>
        <w:tc>
          <w:tcPr>
            <w:tcW w:w="1312" w:type="dxa"/>
            <w:tcBorders>
              <w:bottom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bottom w:val="single" w:sz="4" w:space="0" w:color="auto"/>
            </w:tcBorders>
            <w:shd w:val="clear" w:color="auto" w:fill="E8E8EF"/>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bottom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8"/>
        </w:trPr>
        <w:tc>
          <w:tcPr>
            <w:tcW w:w="10915"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2. Информационная справка об ОУ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Общие сведения об ОУ </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3E0C99" w:rsidRDefault="00E9471E" w:rsidP="00E9471E">
            <w:pPr>
              <w:jc w:val="both"/>
              <w:rPr>
                <w:rFonts w:eastAsia="Calibri"/>
                <w:bCs/>
                <w:lang w:eastAsia="en-US"/>
              </w:rPr>
            </w:pP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10915"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3. Блок аналитического и прогностического обоснования Программы</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3.1. Анализ состояния и прогноз тенденций изменения образовательных потребностей. </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3E0C99" w:rsidRDefault="00E9471E" w:rsidP="00E9471E">
            <w:pPr>
              <w:jc w:val="both"/>
              <w:rPr>
                <w:rFonts w:eastAsia="Calibri"/>
                <w:bCs/>
                <w:lang w:eastAsia="en-US"/>
              </w:rPr>
            </w:pP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4"/>
        </w:trPr>
        <w:tc>
          <w:tcPr>
            <w:tcW w:w="6946"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3.2. Анализ и оценка достижений, педагогического опыта, конкурентных преимуществ  ОУ за период, предшествовавший нынешнему инновационному циклу развития. </w:t>
            </w:r>
          </w:p>
        </w:tc>
        <w:tc>
          <w:tcPr>
            <w:tcW w:w="673"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E9471E" w:rsidRPr="003E0C99" w:rsidRDefault="00E9471E" w:rsidP="00E9471E">
            <w:pPr>
              <w:jc w:val="both"/>
              <w:rPr>
                <w:rFonts w:eastAsia="Calibri"/>
                <w:bCs/>
                <w:lang w:eastAsia="en-US"/>
              </w:rPr>
            </w:pPr>
          </w:p>
        </w:tc>
        <w:tc>
          <w:tcPr>
            <w:tcW w:w="885"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3E0C99" w:rsidRDefault="00E9471E" w:rsidP="00E9471E">
            <w:pPr>
              <w:jc w:val="both"/>
              <w:rPr>
                <w:rFonts w:eastAsia="Calibri"/>
                <w:bCs/>
                <w:lang w:eastAsia="en-US"/>
              </w:rPr>
            </w:pPr>
          </w:p>
        </w:tc>
        <w:tc>
          <w:tcPr>
            <w:tcW w:w="1099"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3E0C99" w:rsidRDefault="00E9471E" w:rsidP="00E9471E">
            <w:pPr>
              <w:jc w:val="both"/>
              <w:rPr>
                <w:rFonts w:eastAsia="Calibri"/>
                <w:bCs/>
                <w:lang w:eastAsia="en-US"/>
              </w:rPr>
            </w:pP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3.3. Проблемно-ориентированный анализ состояния ОУ.</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E9471E" w:rsidRPr="003E0C99" w:rsidRDefault="00E9471E" w:rsidP="00E9471E">
            <w:pPr>
              <w:jc w:val="both"/>
              <w:rPr>
                <w:rFonts w:eastAsia="Calibri"/>
                <w:bCs/>
                <w:lang w:eastAsia="en-US"/>
              </w:rPr>
            </w:pP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E9471E" w:rsidRPr="003E0C99" w:rsidRDefault="00E9471E" w:rsidP="00E9471E">
            <w:pPr>
              <w:jc w:val="both"/>
              <w:rPr>
                <w:rFonts w:eastAsia="Calibri"/>
                <w:bCs/>
                <w:lang w:eastAsia="en-US"/>
              </w:rPr>
            </w:pP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0"/>
        </w:trPr>
        <w:tc>
          <w:tcPr>
            <w:tcW w:w="6946"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3.4. Анализ и оценка инновационной обстановки в ОУ, инновационных возможностей коллектива, потенциальных точек роста. </w:t>
            </w:r>
          </w:p>
        </w:tc>
        <w:tc>
          <w:tcPr>
            <w:tcW w:w="673"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E9471E" w:rsidRPr="003E0C99" w:rsidRDefault="00E9471E" w:rsidP="00E9471E">
            <w:pPr>
              <w:jc w:val="both"/>
              <w:rPr>
                <w:rFonts w:eastAsia="Calibri"/>
                <w:bCs/>
                <w:lang w:eastAsia="en-US"/>
              </w:rPr>
            </w:pPr>
          </w:p>
        </w:tc>
        <w:tc>
          <w:tcPr>
            <w:tcW w:w="885"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3E0C99" w:rsidRDefault="00E9471E" w:rsidP="00E9471E">
            <w:pPr>
              <w:jc w:val="both"/>
              <w:rPr>
                <w:rFonts w:eastAsia="Calibri"/>
                <w:bCs/>
                <w:lang w:eastAsia="en-US"/>
              </w:rPr>
            </w:pPr>
          </w:p>
        </w:tc>
        <w:tc>
          <w:tcPr>
            <w:tcW w:w="1099"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E9471E" w:rsidRPr="003E0C99" w:rsidRDefault="00E9471E" w:rsidP="00E9471E">
            <w:pPr>
              <w:jc w:val="both"/>
              <w:rPr>
                <w:rFonts w:eastAsia="Calibri"/>
                <w:bCs/>
                <w:lang w:eastAsia="en-US"/>
              </w:rPr>
            </w:pP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0915"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lastRenderedPageBreak/>
              <w:t>4. Концепция (концептуальный проект) будущего состояния школы</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8"/>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xml:space="preserve">4.1. Стратегическое самоопределение (ценности, позиция, миссия, социальные обязательства, видение). </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
        </w:trPr>
        <w:tc>
          <w:tcPr>
            <w:tcW w:w="6946"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4.2. Стратегические цели ОУ</w:t>
            </w:r>
          </w:p>
        </w:tc>
        <w:tc>
          <w:tcPr>
            <w:tcW w:w="673"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4.3. Ресурсы</w:t>
            </w:r>
          </w:p>
          <w:p w:rsidR="00E9471E" w:rsidRPr="003E0C99" w:rsidRDefault="00E9471E" w:rsidP="00E9471E">
            <w:pPr>
              <w:jc w:val="both"/>
              <w:rPr>
                <w:rFonts w:eastAsia="Calibri"/>
                <w:bCs/>
                <w:lang w:eastAsia="en-US"/>
              </w:rPr>
            </w:pPr>
            <w:r w:rsidRPr="003E0C99">
              <w:rPr>
                <w:rFonts w:eastAsia="Calibri"/>
                <w:bCs/>
                <w:lang w:eastAsia="en-US"/>
              </w:rPr>
              <w:t>Описание ресурсов, методов их использования</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10915" w:type="dxa"/>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5. Стратегия и тактика перехода (перевода) ОУ в новое состояние</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5.1. Основные направления, этапы, задачи осуществления инноваций и достигаемые рубежи</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6946"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5.2. Конкретный план действий по реализации Программы развития ОУ</w:t>
            </w:r>
          </w:p>
        </w:tc>
        <w:tc>
          <w:tcPr>
            <w:tcW w:w="673"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r w:rsidR="00E9471E" w:rsidRPr="003E0C99" w:rsidTr="00E947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6946"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5.3. Ожидаемые результаты реализации Программы развития ОУ</w:t>
            </w:r>
          </w:p>
        </w:tc>
        <w:tc>
          <w:tcPr>
            <w:tcW w:w="673"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312" w:type="dxa"/>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885" w:type="dxa"/>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E9471E" w:rsidRPr="003E0C99" w:rsidRDefault="00E9471E" w:rsidP="00E9471E">
            <w:pPr>
              <w:jc w:val="both"/>
              <w:rPr>
                <w:rFonts w:eastAsia="Calibri"/>
                <w:bCs/>
                <w:lang w:eastAsia="en-US"/>
              </w:rPr>
            </w:pPr>
            <w:r w:rsidRPr="003E0C99">
              <w:rPr>
                <w:rFonts w:eastAsia="Calibri"/>
                <w:bCs/>
                <w:lang w:eastAsia="en-US"/>
              </w:rPr>
              <w:t> </w:t>
            </w:r>
          </w:p>
        </w:tc>
        <w:tc>
          <w:tcPr>
            <w:tcW w:w="1099" w:type="dxa"/>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E9471E" w:rsidRPr="003E0C99" w:rsidRDefault="00E9471E" w:rsidP="00E9471E">
            <w:pPr>
              <w:jc w:val="both"/>
              <w:rPr>
                <w:rFonts w:eastAsia="Calibri"/>
                <w:bCs/>
                <w:lang w:eastAsia="en-US"/>
              </w:rPr>
            </w:pPr>
            <w:r w:rsidRPr="003E0C99">
              <w:rPr>
                <w:rFonts w:eastAsia="Calibri"/>
                <w:bCs/>
                <w:lang w:eastAsia="en-US"/>
              </w:rPr>
              <w:t> </w:t>
            </w:r>
          </w:p>
        </w:tc>
      </w:tr>
    </w:tbl>
    <w:p w:rsidR="00CA4FE4" w:rsidRPr="003E0C99" w:rsidRDefault="00CA4FE4" w:rsidP="00EE2F8F">
      <w:pPr>
        <w:jc w:val="both"/>
      </w:pPr>
    </w:p>
    <w:sectPr w:rsidR="00CA4FE4" w:rsidRPr="003E0C99" w:rsidSect="003E0C99">
      <w:footerReference w:type="default" r:id="rId11"/>
      <w:pgSz w:w="11906" w:h="16838"/>
      <w:pgMar w:top="720" w:right="720"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C79" w:rsidRDefault="00E56C79" w:rsidP="005436D0">
      <w:r>
        <w:separator/>
      </w:r>
    </w:p>
  </w:endnote>
  <w:endnote w:type="continuationSeparator" w:id="0">
    <w:p w:rsidR="00E56C79" w:rsidRDefault="00E56C79" w:rsidP="0054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177189"/>
      <w:docPartObj>
        <w:docPartGallery w:val="Page Numbers (Bottom of Page)"/>
        <w:docPartUnique/>
      </w:docPartObj>
    </w:sdtPr>
    <w:sdtContent>
      <w:p w:rsidR="00E56C79" w:rsidRDefault="00E56C79">
        <w:pPr>
          <w:pStyle w:val="a9"/>
          <w:jc w:val="right"/>
        </w:pPr>
        <w:r>
          <w:fldChar w:fldCharType="begin"/>
        </w:r>
        <w:r>
          <w:instrText>PAGE   \* MERGEFORMAT</w:instrText>
        </w:r>
        <w:r>
          <w:fldChar w:fldCharType="separate"/>
        </w:r>
        <w:r w:rsidR="0074795C">
          <w:rPr>
            <w:noProof/>
          </w:rPr>
          <w:t>42</w:t>
        </w:r>
        <w:r>
          <w:rPr>
            <w:noProof/>
          </w:rPr>
          <w:fldChar w:fldCharType="end"/>
        </w:r>
      </w:p>
    </w:sdtContent>
  </w:sdt>
  <w:p w:rsidR="00E56C79" w:rsidRDefault="00E56C7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C79" w:rsidRDefault="00E56C79" w:rsidP="005436D0">
      <w:r>
        <w:separator/>
      </w:r>
    </w:p>
  </w:footnote>
  <w:footnote w:type="continuationSeparator" w:id="0">
    <w:p w:rsidR="00E56C79" w:rsidRDefault="00E56C79" w:rsidP="00543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2">
    <w:nsid w:val="0000000A"/>
    <w:multiLevelType w:val="multilevel"/>
    <w:tmpl w:val="A8323514"/>
    <w:name w:val="WW8Num10"/>
    <w:lvl w:ilvl="0">
      <w:start w:val="1"/>
      <w:numFmt w:val="decimal"/>
      <w:lvlText w:val="%1."/>
      <w:lvlJc w:val="left"/>
      <w:pPr>
        <w:tabs>
          <w:tab w:val="num" w:pos="0"/>
        </w:tabs>
        <w:ind w:left="1069" w:hanging="360"/>
      </w:pPr>
      <w:rPr>
        <w:rFonts w:cs="Times New Roman"/>
        <w:b/>
      </w:rPr>
    </w:lvl>
    <w:lvl w:ilvl="1">
      <w:start w:val="1"/>
      <w:numFmt w:val="decimal"/>
      <w:lvlText w:val="%2."/>
      <w:lvlJc w:val="left"/>
      <w:pPr>
        <w:tabs>
          <w:tab w:val="num" w:pos="0"/>
        </w:tabs>
        <w:ind w:left="1429" w:hanging="720"/>
      </w:p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3">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0000017"/>
    <w:multiLevelType w:val="singleLevel"/>
    <w:tmpl w:val="00000017"/>
    <w:lvl w:ilvl="0">
      <w:start w:val="1"/>
      <w:numFmt w:val="bullet"/>
      <w:lvlText w:val=""/>
      <w:lvlJc w:val="left"/>
      <w:pPr>
        <w:ind w:left="720" w:hanging="360"/>
      </w:pPr>
      <w:rPr>
        <w:rFonts w:ascii="Symbol" w:hAnsi="Symbol"/>
      </w:rPr>
    </w:lvl>
  </w:abstractNum>
  <w:abstractNum w:abstractNumId="6">
    <w:nsid w:val="00000024"/>
    <w:multiLevelType w:val="singleLevel"/>
    <w:tmpl w:val="00000024"/>
    <w:name w:val="WW8Num36"/>
    <w:lvl w:ilvl="0">
      <w:start w:val="1"/>
      <w:numFmt w:val="bullet"/>
      <w:lvlText w:val=""/>
      <w:lvlJc w:val="left"/>
      <w:pPr>
        <w:tabs>
          <w:tab w:val="num" w:pos="360"/>
        </w:tabs>
        <w:ind w:left="360" w:hanging="360"/>
      </w:pPr>
      <w:rPr>
        <w:rFonts w:ascii="Symbol" w:hAnsi="Symbol" w:cs="Times New Roman"/>
        <w:b/>
      </w:rPr>
    </w:lvl>
  </w:abstractNum>
  <w:abstractNum w:abstractNumId="7">
    <w:nsid w:val="0E1313FC"/>
    <w:multiLevelType w:val="multilevel"/>
    <w:tmpl w:val="CC020BD0"/>
    <w:lvl w:ilvl="0">
      <w:start w:val="1"/>
      <w:numFmt w:val="decimal"/>
      <w:lvlText w:val="%1."/>
      <w:lvlJc w:val="left"/>
      <w:pPr>
        <w:ind w:left="720" w:hanging="360"/>
      </w:pPr>
      <w:rPr>
        <w:rFonts w:ascii="Times New Roman" w:hAnsi="Times New Roman" w:cs="Times New Roman" w:hint="default"/>
        <w:color w:val="000000"/>
        <w:sz w:val="28"/>
      </w:rPr>
    </w:lvl>
    <w:lvl w:ilvl="1">
      <w:start w:val="3"/>
      <w:numFmt w:val="decimal"/>
      <w:isLgl/>
      <w:lvlText w:val="%1.%2."/>
      <w:lvlJc w:val="left"/>
      <w:pPr>
        <w:ind w:left="1080" w:hanging="720"/>
      </w:pPr>
      <w:rPr>
        <w:rFonts w:hint="default"/>
        <w:b/>
      </w:rPr>
    </w:lvl>
    <w:lvl w:ilvl="2">
      <w:start w:val="1"/>
      <w:numFmt w:val="decimal"/>
      <w:isLgl/>
      <w:lvlText w:val="%1.%2.%3."/>
      <w:lvlJc w:val="left"/>
      <w:pPr>
        <w:ind w:left="3698"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17D1E99"/>
    <w:multiLevelType w:val="hybridMultilevel"/>
    <w:tmpl w:val="1BC83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97007"/>
    <w:multiLevelType w:val="hybridMultilevel"/>
    <w:tmpl w:val="2708D2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9A451BE"/>
    <w:multiLevelType w:val="multilevel"/>
    <w:tmpl w:val="38021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184E3E"/>
    <w:multiLevelType w:val="multilevel"/>
    <w:tmpl w:val="42B0A80E"/>
    <w:lvl w:ilvl="0">
      <w:start w:val="6"/>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48703E8"/>
    <w:multiLevelType w:val="hybridMultilevel"/>
    <w:tmpl w:val="FD182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7758B5"/>
    <w:multiLevelType w:val="hybridMultilevel"/>
    <w:tmpl w:val="B484B9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D574E2"/>
    <w:multiLevelType w:val="hybridMultilevel"/>
    <w:tmpl w:val="AF4A422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B8C47A2"/>
    <w:multiLevelType w:val="multilevel"/>
    <w:tmpl w:val="DBFA9E74"/>
    <w:lvl w:ilvl="0">
      <w:start w:val="1"/>
      <w:numFmt w:val="decimal"/>
      <w:lvlText w:val="%1."/>
      <w:lvlJc w:val="left"/>
      <w:pPr>
        <w:tabs>
          <w:tab w:val="num" w:pos="1140"/>
        </w:tabs>
        <w:ind w:left="1140" w:hanging="435"/>
      </w:pPr>
      <w:rPr>
        <w:rFonts w:hint="default"/>
      </w:rPr>
    </w:lvl>
    <w:lvl w:ilvl="1">
      <w:start w:val="5"/>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6">
    <w:nsid w:val="327B6861"/>
    <w:multiLevelType w:val="hybridMultilevel"/>
    <w:tmpl w:val="5DB8E76E"/>
    <w:lvl w:ilvl="0" w:tplc="BAA039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27F5CDA"/>
    <w:multiLevelType w:val="hybridMultilevel"/>
    <w:tmpl w:val="364A3052"/>
    <w:lvl w:ilvl="0" w:tplc="3CDE967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967219"/>
    <w:multiLevelType w:val="hybridMultilevel"/>
    <w:tmpl w:val="FD9E3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6648E7"/>
    <w:multiLevelType w:val="hybridMultilevel"/>
    <w:tmpl w:val="8CEA5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6591E"/>
    <w:multiLevelType w:val="hybridMultilevel"/>
    <w:tmpl w:val="18C82B60"/>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AA1D09"/>
    <w:multiLevelType w:val="hybridMultilevel"/>
    <w:tmpl w:val="49D6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4526B2"/>
    <w:multiLevelType w:val="hybridMultilevel"/>
    <w:tmpl w:val="8D6879BC"/>
    <w:lvl w:ilvl="0" w:tplc="00000017">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954F77"/>
    <w:multiLevelType w:val="hybridMultilevel"/>
    <w:tmpl w:val="78FE28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672D58"/>
    <w:multiLevelType w:val="multilevel"/>
    <w:tmpl w:val="AA70F7C8"/>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454F26B3"/>
    <w:multiLevelType w:val="hybridMultilevel"/>
    <w:tmpl w:val="A5D2D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5F06F1"/>
    <w:multiLevelType w:val="hybridMultilevel"/>
    <w:tmpl w:val="ECA06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41730D"/>
    <w:multiLevelType w:val="hybridMultilevel"/>
    <w:tmpl w:val="F1CC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D469CC"/>
    <w:multiLevelType w:val="hybridMultilevel"/>
    <w:tmpl w:val="E99C9FC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4CAF1434"/>
    <w:multiLevelType w:val="hybridMultilevel"/>
    <w:tmpl w:val="796A6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541F54"/>
    <w:multiLevelType w:val="hybridMultilevel"/>
    <w:tmpl w:val="3260050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1FB5784"/>
    <w:multiLevelType w:val="hybridMultilevel"/>
    <w:tmpl w:val="4E8E03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52763AF0"/>
    <w:multiLevelType w:val="hybridMultilevel"/>
    <w:tmpl w:val="9CE2E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295DF4"/>
    <w:multiLevelType w:val="multilevel"/>
    <w:tmpl w:val="57549676"/>
    <w:lvl w:ilvl="0">
      <w:start w:val="3"/>
      <w:numFmt w:val="decimal"/>
      <w:lvlText w:val="%1."/>
      <w:lvlJc w:val="left"/>
      <w:pPr>
        <w:ind w:left="450" w:hanging="450"/>
      </w:pPr>
      <w:rPr>
        <w:rFonts w:hint="default"/>
        <w:i w:val="0"/>
        <w:color w:val="FF0000"/>
      </w:rPr>
    </w:lvl>
    <w:lvl w:ilvl="1">
      <w:start w:val="3"/>
      <w:numFmt w:val="decimal"/>
      <w:lvlText w:val="%1.%2."/>
      <w:lvlJc w:val="left"/>
      <w:pPr>
        <w:ind w:left="720" w:hanging="720"/>
      </w:pPr>
      <w:rPr>
        <w:rFonts w:hint="default"/>
        <w:b/>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i w:val="0"/>
        <w:color w:val="FF0000"/>
      </w:rPr>
    </w:lvl>
    <w:lvl w:ilvl="4">
      <w:start w:val="1"/>
      <w:numFmt w:val="decimal"/>
      <w:lvlText w:val="%1.%2.%3.%4.%5."/>
      <w:lvlJc w:val="left"/>
      <w:pPr>
        <w:ind w:left="1080" w:hanging="1080"/>
      </w:pPr>
      <w:rPr>
        <w:rFonts w:hint="default"/>
        <w:i w:val="0"/>
        <w:color w:val="FF0000"/>
      </w:rPr>
    </w:lvl>
    <w:lvl w:ilvl="5">
      <w:start w:val="1"/>
      <w:numFmt w:val="decimal"/>
      <w:lvlText w:val="%1.%2.%3.%4.%5.%6."/>
      <w:lvlJc w:val="left"/>
      <w:pPr>
        <w:ind w:left="1440" w:hanging="1440"/>
      </w:pPr>
      <w:rPr>
        <w:rFonts w:hint="default"/>
        <w:i w:val="0"/>
        <w:color w:val="FF0000"/>
      </w:rPr>
    </w:lvl>
    <w:lvl w:ilvl="6">
      <w:start w:val="1"/>
      <w:numFmt w:val="decimal"/>
      <w:lvlText w:val="%1.%2.%3.%4.%5.%6.%7."/>
      <w:lvlJc w:val="left"/>
      <w:pPr>
        <w:ind w:left="1800" w:hanging="1800"/>
      </w:pPr>
      <w:rPr>
        <w:rFonts w:hint="default"/>
        <w:i w:val="0"/>
        <w:color w:val="FF0000"/>
      </w:rPr>
    </w:lvl>
    <w:lvl w:ilvl="7">
      <w:start w:val="1"/>
      <w:numFmt w:val="decimal"/>
      <w:lvlText w:val="%1.%2.%3.%4.%5.%6.%7.%8."/>
      <w:lvlJc w:val="left"/>
      <w:pPr>
        <w:ind w:left="1800" w:hanging="1800"/>
      </w:pPr>
      <w:rPr>
        <w:rFonts w:hint="default"/>
        <w:i w:val="0"/>
        <w:color w:val="FF0000"/>
      </w:rPr>
    </w:lvl>
    <w:lvl w:ilvl="8">
      <w:start w:val="1"/>
      <w:numFmt w:val="decimal"/>
      <w:lvlText w:val="%1.%2.%3.%4.%5.%6.%7.%8.%9."/>
      <w:lvlJc w:val="left"/>
      <w:pPr>
        <w:ind w:left="2160" w:hanging="2160"/>
      </w:pPr>
      <w:rPr>
        <w:rFonts w:hint="default"/>
        <w:i w:val="0"/>
        <w:color w:val="FF0000"/>
      </w:rPr>
    </w:lvl>
  </w:abstractNum>
  <w:abstractNum w:abstractNumId="34">
    <w:nsid w:val="58550744"/>
    <w:multiLevelType w:val="hybridMultilevel"/>
    <w:tmpl w:val="B6067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AF46A9"/>
    <w:multiLevelType w:val="hybridMultilevel"/>
    <w:tmpl w:val="2CD0A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362481"/>
    <w:multiLevelType w:val="hybridMultilevel"/>
    <w:tmpl w:val="BB8A1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087247"/>
    <w:multiLevelType w:val="multilevel"/>
    <w:tmpl w:val="2A9E7BAA"/>
    <w:lvl w:ilvl="0">
      <w:start w:val="5"/>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2D679C5"/>
    <w:multiLevelType w:val="hybridMultilevel"/>
    <w:tmpl w:val="95625B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521C2A"/>
    <w:multiLevelType w:val="hybridMultilevel"/>
    <w:tmpl w:val="693C9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065AF2"/>
    <w:multiLevelType w:val="hybridMultilevel"/>
    <w:tmpl w:val="675C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1B3589"/>
    <w:multiLevelType w:val="hybridMultilevel"/>
    <w:tmpl w:val="1E7E2F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20426F"/>
    <w:multiLevelType w:val="hybridMultilevel"/>
    <w:tmpl w:val="B262D9A8"/>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8C6A0A"/>
    <w:multiLevelType w:val="hybridMultilevel"/>
    <w:tmpl w:val="7F4E3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A03AB9"/>
    <w:multiLevelType w:val="hybridMultilevel"/>
    <w:tmpl w:val="2EFE500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5">
    <w:nsid w:val="70EB2E67"/>
    <w:multiLevelType w:val="hybridMultilevel"/>
    <w:tmpl w:val="BDF4BD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2351D56"/>
    <w:multiLevelType w:val="hybridMultilevel"/>
    <w:tmpl w:val="2ADA6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3F552A"/>
    <w:multiLevelType w:val="hybridMultilevel"/>
    <w:tmpl w:val="ED4AF5B0"/>
    <w:lvl w:ilvl="0" w:tplc="1EBEA69A">
      <w:start w:val="1"/>
      <w:numFmt w:val="bullet"/>
      <w:lvlText w:val=""/>
      <w:lvlJc w:val="left"/>
      <w:pPr>
        <w:tabs>
          <w:tab w:val="num" w:pos="720"/>
        </w:tabs>
        <w:ind w:left="720" w:hanging="360"/>
      </w:pPr>
      <w:rPr>
        <w:rFonts w:ascii="Symbol" w:hAnsi="Symbol" w:hint="default"/>
      </w:rPr>
    </w:lvl>
    <w:lvl w:ilvl="1" w:tplc="F2AA0EAE" w:tentative="1">
      <w:start w:val="1"/>
      <w:numFmt w:val="bullet"/>
      <w:lvlText w:val=""/>
      <w:lvlJc w:val="left"/>
      <w:pPr>
        <w:tabs>
          <w:tab w:val="num" w:pos="1440"/>
        </w:tabs>
        <w:ind w:left="1440" w:hanging="360"/>
      </w:pPr>
      <w:rPr>
        <w:rFonts w:ascii="Symbol" w:hAnsi="Symbol" w:hint="default"/>
      </w:rPr>
    </w:lvl>
    <w:lvl w:ilvl="2" w:tplc="9BEE8AF8" w:tentative="1">
      <w:start w:val="1"/>
      <w:numFmt w:val="bullet"/>
      <w:lvlText w:val=""/>
      <w:lvlJc w:val="left"/>
      <w:pPr>
        <w:tabs>
          <w:tab w:val="num" w:pos="2160"/>
        </w:tabs>
        <w:ind w:left="2160" w:hanging="360"/>
      </w:pPr>
      <w:rPr>
        <w:rFonts w:ascii="Symbol" w:hAnsi="Symbol" w:hint="default"/>
      </w:rPr>
    </w:lvl>
    <w:lvl w:ilvl="3" w:tplc="C040D5F8" w:tentative="1">
      <w:start w:val="1"/>
      <w:numFmt w:val="bullet"/>
      <w:lvlText w:val=""/>
      <w:lvlJc w:val="left"/>
      <w:pPr>
        <w:tabs>
          <w:tab w:val="num" w:pos="2880"/>
        </w:tabs>
        <w:ind w:left="2880" w:hanging="360"/>
      </w:pPr>
      <w:rPr>
        <w:rFonts w:ascii="Symbol" w:hAnsi="Symbol" w:hint="default"/>
      </w:rPr>
    </w:lvl>
    <w:lvl w:ilvl="4" w:tplc="2C7AAFF8" w:tentative="1">
      <w:start w:val="1"/>
      <w:numFmt w:val="bullet"/>
      <w:lvlText w:val=""/>
      <w:lvlJc w:val="left"/>
      <w:pPr>
        <w:tabs>
          <w:tab w:val="num" w:pos="3600"/>
        </w:tabs>
        <w:ind w:left="3600" w:hanging="360"/>
      </w:pPr>
      <w:rPr>
        <w:rFonts w:ascii="Symbol" w:hAnsi="Symbol" w:hint="default"/>
      </w:rPr>
    </w:lvl>
    <w:lvl w:ilvl="5" w:tplc="2FDEB61A" w:tentative="1">
      <w:start w:val="1"/>
      <w:numFmt w:val="bullet"/>
      <w:lvlText w:val=""/>
      <w:lvlJc w:val="left"/>
      <w:pPr>
        <w:tabs>
          <w:tab w:val="num" w:pos="4320"/>
        </w:tabs>
        <w:ind w:left="4320" w:hanging="360"/>
      </w:pPr>
      <w:rPr>
        <w:rFonts w:ascii="Symbol" w:hAnsi="Symbol" w:hint="default"/>
      </w:rPr>
    </w:lvl>
    <w:lvl w:ilvl="6" w:tplc="ACA6F2E4" w:tentative="1">
      <w:start w:val="1"/>
      <w:numFmt w:val="bullet"/>
      <w:lvlText w:val=""/>
      <w:lvlJc w:val="left"/>
      <w:pPr>
        <w:tabs>
          <w:tab w:val="num" w:pos="5040"/>
        </w:tabs>
        <w:ind w:left="5040" w:hanging="360"/>
      </w:pPr>
      <w:rPr>
        <w:rFonts w:ascii="Symbol" w:hAnsi="Symbol" w:hint="default"/>
      </w:rPr>
    </w:lvl>
    <w:lvl w:ilvl="7" w:tplc="95FC4B26" w:tentative="1">
      <w:start w:val="1"/>
      <w:numFmt w:val="bullet"/>
      <w:lvlText w:val=""/>
      <w:lvlJc w:val="left"/>
      <w:pPr>
        <w:tabs>
          <w:tab w:val="num" w:pos="5760"/>
        </w:tabs>
        <w:ind w:left="5760" w:hanging="360"/>
      </w:pPr>
      <w:rPr>
        <w:rFonts w:ascii="Symbol" w:hAnsi="Symbol" w:hint="default"/>
      </w:rPr>
    </w:lvl>
    <w:lvl w:ilvl="8" w:tplc="878C8598" w:tentative="1">
      <w:start w:val="1"/>
      <w:numFmt w:val="bullet"/>
      <w:lvlText w:val=""/>
      <w:lvlJc w:val="left"/>
      <w:pPr>
        <w:tabs>
          <w:tab w:val="num" w:pos="6480"/>
        </w:tabs>
        <w:ind w:left="6480" w:hanging="360"/>
      </w:pPr>
      <w:rPr>
        <w:rFonts w:ascii="Symbol" w:hAnsi="Symbol" w:hint="default"/>
      </w:rPr>
    </w:lvl>
  </w:abstractNum>
  <w:abstractNum w:abstractNumId="48">
    <w:nsid w:val="749377B4"/>
    <w:multiLevelType w:val="hybridMultilevel"/>
    <w:tmpl w:val="EACAD826"/>
    <w:lvl w:ilvl="0" w:tplc="C3DEACF2">
      <w:start w:val="1"/>
      <w:numFmt w:val="decimal"/>
      <w:lvlText w:val="%1."/>
      <w:lvlJc w:val="left"/>
      <w:pPr>
        <w:tabs>
          <w:tab w:val="num" w:pos="720"/>
        </w:tabs>
        <w:ind w:left="720" w:hanging="360"/>
      </w:pPr>
    </w:lvl>
    <w:lvl w:ilvl="1" w:tplc="3F04D354" w:tentative="1">
      <w:start w:val="1"/>
      <w:numFmt w:val="decimal"/>
      <w:lvlText w:val="%2."/>
      <w:lvlJc w:val="left"/>
      <w:pPr>
        <w:tabs>
          <w:tab w:val="num" w:pos="1440"/>
        </w:tabs>
        <w:ind w:left="1440" w:hanging="360"/>
      </w:pPr>
    </w:lvl>
    <w:lvl w:ilvl="2" w:tplc="FDB834CE" w:tentative="1">
      <w:start w:val="1"/>
      <w:numFmt w:val="decimal"/>
      <w:lvlText w:val="%3."/>
      <w:lvlJc w:val="left"/>
      <w:pPr>
        <w:tabs>
          <w:tab w:val="num" w:pos="2160"/>
        </w:tabs>
        <w:ind w:left="2160" w:hanging="360"/>
      </w:pPr>
    </w:lvl>
    <w:lvl w:ilvl="3" w:tplc="28E07E84" w:tentative="1">
      <w:start w:val="1"/>
      <w:numFmt w:val="decimal"/>
      <w:lvlText w:val="%4."/>
      <w:lvlJc w:val="left"/>
      <w:pPr>
        <w:tabs>
          <w:tab w:val="num" w:pos="2880"/>
        </w:tabs>
        <w:ind w:left="2880" w:hanging="360"/>
      </w:pPr>
    </w:lvl>
    <w:lvl w:ilvl="4" w:tplc="051097B0" w:tentative="1">
      <w:start w:val="1"/>
      <w:numFmt w:val="decimal"/>
      <w:lvlText w:val="%5."/>
      <w:lvlJc w:val="left"/>
      <w:pPr>
        <w:tabs>
          <w:tab w:val="num" w:pos="3600"/>
        </w:tabs>
        <w:ind w:left="3600" w:hanging="360"/>
      </w:pPr>
    </w:lvl>
    <w:lvl w:ilvl="5" w:tplc="DBF04336" w:tentative="1">
      <w:start w:val="1"/>
      <w:numFmt w:val="decimal"/>
      <w:lvlText w:val="%6."/>
      <w:lvlJc w:val="left"/>
      <w:pPr>
        <w:tabs>
          <w:tab w:val="num" w:pos="4320"/>
        </w:tabs>
        <w:ind w:left="4320" w:hanging="360"/>
      </w:pPr>
    </w:lvl>
    <w:lvl w:ilvl="6" w:tplc="C1623E7A" w:tentative="1">
      <w:start w:val="1"/>
      <w:numFmt w:val="decimal"/>
      <w:lvlText w:val="%7."/>
      <w:lvlJc w:val="left"/>
      <w:pPr>
        <w:tabs>
          <w:tab w:val="num" w:pos="5040"/>
        </w:tabs>
        <w:ind w:left="5040" w:hanging="360"/>
      </w:pPr>
    </w:lvl>
    <w:lvl w:ilvl="7" w:tplc="44F83662" w:tentative="1">
      <w:start w:val="1"/>
      <w:numFmt w:val="decimal"/>
      <w:lvlText w:val="%8."/>
      <w:lvlJc w:val="left"/>
      <w:pPr>
        <w:tabs>
          <w:tab w:val="num" w:pos="5760"/>
        </w:tabs>
        <w:ind w:left="5760" w:hanging="360"/>
      </w:pPr>
    </w:lvl>
    <w:lvl w:ilvl="8" w:tplc="B7221FCA" w:tentative="1">
      <w:start w:val="1"/>
      <w:numFmt w:val="decimal"/>
      <w:lvlText w:val="%9."/>
      <w:lvlJc w:val="left"/>
      <w:pPr>
        <w:tabs>
          <w:tab w:val="num" w:pos="6480"/>
        </w:tabs>
        <w:ind w:left="6480" w:hanging="360"/>
      </w:pPr>
    </w:lvl>
  </w:abstractNum>
  <w:abstractNum w:abstractNumId="49">
    <w:nsid w:val="7504756E"/>
    <w:multiLevelType w:val="hybridMultilevel"/>
    <w:tmpl w:val="4DE81D4A"/>
    <w:lvl w:ilvl="0" w:tplc="F91440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33"/>
  </w:num>
  <w:num w:numId="4">
    <w:abstractNumId w:val="17"/>
  </w:num>
  <w:num w:numId="5">
    <w:abstractNumId w:val="20"/>
  </w:num>
  <w:num w:numId="6">
    <w:abstractNumId w:val="42"/>
  </w:num>
  <w:num w:numId="7">
    <w:abstractNumId w:val="30"/>
  </w:num>
  <w:num w:numId="8">
    <w:abstractNumId w:val="39"/>
  </w:num>
  <w:num w:numId="9">
    <w:abstractNumId w:val="18"/>
  </w:num>
  <w:num w:numId="10">
    <w:abstractNumId w:val="49"/>
  </w:num>
  <w:num w:numId="11">
    <w:abstractNumId w:val="44"/>
  </w:num>
  <w:num w:numId="12">
    <w:abstractNumId w:val="14"/>
  </w:num>
  <w:num w:numId="13">
    <w:abstractNumId w:val="45"/>
  </w:num>
  <w:num w:numId="14">
    <w:abstractNumId w:val="31"/>
  </w:num>
  <w:num w:numId="15">
    <w:abstractNumId w:val="40"/>
  </w:num>
  <w:num w:numId="16">
    <w:abstractNumId w:val="24"/>
  </w:num>
  <w:num w:numId="17">
    <w:abstractNumId w:val="27"/>
  </w:num>
  <w:num w:numId="18">
    <w:abstractNumId w:val="0"/>
  </w:num>
  <w:num w:numId="19">
    <w:abstractNumId w:val="3"/>
  </w:num>
  <w:num w:numId="20">
    <w:abstractNumId w:val="5"/>
  </w:num>
  <w:num w:numId="21">
    <w:abstractNumId w:val="6"/>
  </w:num>
  <w:num w:numId="22">
    <w:abstractNumId w:val="22"/>
  </w:num>
  <w:num w:numId="23">
    <w:abstractNumId w:val="28"/>
  </w:num>
  <w:num w:numId="24">
    <w:abstractNumId w:val="36"/>
  </w:num>
  <w:num w:numId="25">
    <w:abstractNumId w:val="32"/>
  </w:num>
  <w:num w:numId="26">
    <w:abstractNumId w:val="12"/>
  </w:num>
  <w:num w:numId="27">
    <w:abstractNumId w:val="34"/>
  </w:num>
  <w:num w:numId="28">
    <w:abstractNumId w:val="43"/>
  </w:num>
  <w:num w:numId="29">
    <w:abstractNumId w:val="38"/>
  </w:num>
  <w:num w:numId="30">
    <w:abstractNumId w:val="19"/>
  </w:num>
  <w:num w:numId="31">
    <w:abstractNumId w:val="9"/>
  </w:num>
  <w:num w:numId="32">
    <w:abstractNumId w:val="25"/>
  </w:num>
  <w:num w:numId="33">
    <w:abstractNumId w:val="26"/>
  </w:num>
  <w:num w:numId="34">
    <w:abstractNumId w:val="13"/>
  </w:num>
  <w:num w:numId="35">
    <w:abstractNumId w:val="41"/>
  </w:num>
  <w:num w:numId="36">
    <w:abstractNumId w:val="16"/>
  </w:num>
  <w:num w:numId="37">
    <w:abstractNumId w:val="23"/>
  </w:num>
  <w:num w:numId="38">
    <w:abstractNumId w:val="35"/>
  </w:num>
  <w:num w:numId="39">
    <w:abstractNumId w:val="46"/>
  </w:num>
  <w:num w:numId="40">
    <w:abstractNumId w:val="29"/>
  </w:num>
  <w:num w:numId="41">
    <w:abstractNumId w:val="21"/>
  </w:num>
  <w:num w:numId="42">
    <w:abstractNumId w:val="1"/>
  </w:num>
  <w:num w:numId="43">
    <w:abstractNumId w:val="2"/>
  </w:num>
  <w:num w:numId="44">
    <w:abstractNumId w:val="4"/>
  </w:num>
  <w:num w:numId="45">
    <w:abstractNumId w:val="48"/>
  </w:num>
  <w:num w:numId="46">
    <w:abstractNumId w:val="47"/>
  </w:num>
  <w:num w:numId="47">
    <w:abstractNumId w:val="15"/>
  </w:num>
  <w:num w:numId="48">
    <w:abstractNumId w:val="10"/>
  </w:num>
  <w:num w:numId="49">
    <w:abstractNumId w:val="37"/>
  </w:num>
  <w:num w:numId="5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7B46"/>
    <w:rsid w:val="00020038"/>
    <w:rsid w:val="00031896"/>
    <w:rsid w:val="00035408"/>
    <w:rsid w:val="00041B44"/>
    <w:rsid w:val="00047E82"/>
    <w:rsid w:val="000540D7"/>
    <w:rsid w:val="000626C9"/>
    <w:rsid w:val="00065ABD"/>
    <w:rsid w:val="00085B60"/>
    <w:rsid w:val="000955D7"/>
    <w:rsid w:val="000B3748"/>
    <w:rsid w:val="000C542C"/>
    <w:rsid w:val="000C5FE9"/>
    <w:rsid w:val="000D2E93"/>
    <w:rsid w:val="0010327A"/>
    <w:rsid w:val="001402A9"/>
    <w:rsid w:val="00166D8A"/>
    <w:rsid w:val="00180FAA"/>
    <w:rsid w:val="001C63BF"/>
    <w:rsid w:val="001D038F"/>
    <w:rsid w:val="001E2A2A"/>
    <w:rsid w:val="001F1141"/>
    <w:rsid w:val="001F3B62"/>
    <w:rsid w:val="002078CD"/>
    <w:rsid w:val="00210088"/>
    <w:rsid w:val="00240092"/>
    <w:rsid w:val="00255EE1"/>
    <w:rsid w:val="00263677"/>
    <w:rsid w:val="00285730"/>
    <w:rsid w:val="002B46BC"/>
    <w:rsid w:val="002E159A"/>
    <w:rsid w:val="002F2A86"/>
    <w:rsid w:val="002F3CC1"/>
    <w:rsid w:val="003017CC"/>
    <w:rsid w:val="00304048"/>
    <w:rsid w:val="00334CEC"/>
    <w:rsid w:val="003414A1"/>
    <w:rsid w:val="00365B02"/>
    <w:rsid w:val="003718BB"/>
    <w:rsid w:val="00380366"/>
    <w:rsid w:val="00395F19"/>
    <w:rsid w:val="003A1238"/>
    <w:rsid w:val="003B6E42"/>
    <w:rsid w:val="003D15D0"/>
    <w:rsid w:val="003D58EC"/>
    <w:rsid w:val="003E0C99"/>
    <w:rsid w:val="003F0D8E"/>
    <w:rsid w:val="00427E41"/>
    <w:rsid w:val="0043598A"/>
    <w:rsid w:val="00447DB7"/>
    <w:rsid w:val="0047040B"/>
    <w:rsid w:val="0047389B"/>
    <w:rsid w:val="00497E1C"/>
    <w:rsid w:val="004A4FB6"/>
    <w:rsid w:val="004B03BE"/>
    <w:rsid w:val="004E1CEF"/>
    <w:rsid w:val="004F6EF9"/>
    <w:rsid w:val="0053407F"/>
    <w:rsid w:val="005436D0"/>
    <w:rsid w:val="00554F06"/>
    <w:rsid w:val="005802BC"/>
    <w:rsid w:val="005842DA"/>
    <w:rsid w:val="005A50ED"/>
    <w:rsid w:val="005B3767"/>
    <w:rsid w:val="005C7AFD"/>
    <w:rsid w:val="005D2B51"/>
    <w:rsid w:val="005D71AD"/>
    <w:rsid w:val="005E4BDF"/>
    <w:rsid w:val="005F3290"/>
    <w:rsid w:val="005F475E"/>
    <w:rsid w:val="00611AE4"/>
    <w:rsid w:val="006174E8"/>
    <w:rsid w:val="006407FD"/>
    <w:rsid w:val="006410C4"/>
    <w:rsid w:val="006466FE"/>
    <w:rsid w:val="00646908"/>
    <w:rsid w:val="006657B8"/>
    <w:rsid w:val="00671746"/>
    <w:rsid w:val="00675B57"/>
    <w:rsid w:val="00697967"/>
    <w:rsid w:val="006B6943"/>
    <w:rsid w:val="006C06D4"/>
    <w:rsid w:val="006C62E0"/>
    <w:rsid w:val="006C7F9B"/>
    <w:rsid w:val="006D120B"/>
    <w:rsid w:val="006E5CA4"/>
    <w:rsid w:val="006E6A18"/>
    <w:rsid w:val="006F1D8F"/>
    <w:rsid w:val="00705777"/>
    <w:rsid w:val="0072011B"/>
    <w:rsid w:val="007239E5"/>
    <w:rsid w:val="007353DF"/>
    <w:rsid w:val="0074795C"/>
    <w:rsid w:val="00757105"/>
    <w:rsid w:val="00763522"/>
    <w:rsid w:val="00765A63"/>
    <w:rsid w:val="00770FEF"/>
    <w:rsid w:val="00773363"/>
    <w:rsid w:val="00776C13"/>
    <w:rsid w:val="0078523B"/>
    <w:rsid w:val="00791C4C"/>
    <w:rsid w:val="00797127"/>
    <w:rsid w:val="007A4FC0"/>
    <w:rsid w:val="007B00CB"/>
    <w:rsid w:val="007B0DBE"/>
    <w:rsid w:val="007B40CB"/>
    <w:rsid w:val="007B44D2"/>
    <w:rsid w:val="007D5083"/>
    <w:rsid w:val="007D7401"/>
    <w:rsid w:val="007F15CE"/>
    <w:rsid w:val="00810FDD"/>
    <w:rsid w:val="0081405B"/>
    <w:rsid w:val="008208AC"/>
    <w:rsid w:val="008334D8"/>
    <w:rsid w:val="008446E8"/>
    <w:rsid w:val="008563D3"/>
    <w:rsid w:val="00866F53"/>
    <w:rsid w:val="00872A65"/>
    <w:rsid w:val="00880894"/>
    <w:rsid w:val="008B296B"/>
    <w:rsid w:val="008B7D9A"/>
    <w:rsid w:val="009023B5"/>
    <w:rsid w:val="0091728B"/>
    <w:rsid w:val="009436B3"/>
    <w:rsid w:val="00951DFA"/>
    <w:rsid w:val="0095484D"/>
    <w:rsid w:val="00981C0B"/>
    <w:rsid w:val="00983765"/>
    <w:rsid w:val="0098653F"/>
    <w:rsid w:val="00987B46"/>
    <w:rsid w:val="009A2DC8"/>
    <w:rsid w:val="009B17CC"/>
    <w:rsid w:val="009F48EA"/>
    <w:rsid w:val="00A11D03"/>
    <w:rsid w:val="00A127F7"/>
    <w:rsid w:val="00A22E02"/>
    <w:rsid w:val="00A435FB"/>
    <w:rsid w:val="00A707F6"/>
    <w:rsid w:val="00A74A87"/>
    <w:rsid w:val="00A77356"/>
    <w:rsid w:val="00A87FED"/>
    <w:rsid w:val="00A926F5"/>
    <w:rsid w:val="00A970C7"/>
    <w:rsid w:val="00AA3D33"/>
    <w:rsid w:val="00AC4B6C"/>
    <w:rsid w:val="00AE2A92"/>
    <w:rsid w:val="00B23BD8"/>
    <w:rsid w:val="00B262AF"/>
    <w:rsid w:val="00B41A2B"/>
    <w:rsid w:val="00B47EFD"/>
    <w:rsid w:val="00B53776"/>
    <w:rsid w:val="00B575E9"/>
    <w:rsid w:val="00BC4D63"/>
    <w:rsid w:val="00BD513C"/>
    <w:rsid w:val="00C07D9E"/>
    <w:rsid w:val="00C100B6"/>
    <w:rsid w:val="00C10495"/>
    <w:rsid w:val="00C253DE"/>
    <w:rsid w:val="00C46BE1"/>
    <w:rsid w:val="00C55B06"/>
    <w:rsid w:val="00C6252A"/>
    <w:rsid w:val="00C63234"/>
    <w:rsid w:val="00C85BD0"/>
    <w:rsid w:val="00C9009A"/>
    <w:rsid w:val="00CA4FE4"/>
    <w:rsid w:val="00CA70DA"/>
    <w:rsid w:val="00CE2D4B"/>
    <w:rsid w:val="00D26DF1"/>
    <w:rsid w:val="00D40735"/>
    <w:rsid w:val="00D608E6"/>
    <w:rsid w:val="00D64E2B"/>
    <w:rsid w:val="00D757C1"/>
    <w:rsid w:val="00DA6D62"/>
    <w:rsid w:val="00DA7803"/>
    <w:rsid w:val="00DB4E0E"/>
    <w:rsid w:val="00E14E55"/>
    <w:rsid w:val="00E209DA"/>
    <w:rsid w:val="00E37AC4"/>
    <w:rsid w:val="00E42CAA"/>
    <w:rsid w:val="00E56C79"/>
    <w:rsid w:val="00E65866"/>
    <w:rsid w:val="00E9471E"/>
    <w:rsid w:val="00EA372B"/>
    <w:rsid w:val="00EC47B9"/>
    <w:rsid w:val="00ED114D"/>
    <w:rsid w:val="00ED2EDA"/>
    <w:rsid w:val="00EE2F8F"/>
    <w:rsid w:val="00EF0194"/>
    <w:rsid w:val="00EF6636"/>
    <w:rsid w:val="00EF7966"/>
    <w:rsid w:val="00F06539"/>
    <w:rsid w:val="00F24527"/>
    <w:rsid w:val="00F24741"/>
    <w:rsid w:val="00F37762"/>
    <w:rsid w:val="00F42CE9"/>
    <w:rsid w:val="00F42DBD"/>
    <w:rsid w:val="00F54926"/>
    <w:rsid w:val="00F65D61"/>
    <w:rsid w:val="00F76ACF"/>
    <w:rsid w:val="00FB2950"/>
    <w:rsid w:val="00FC093A"/>
    <w:rsid w:val="00FC369E"/>
    <w:rsid w:val="00FD4707"/>
    <w:rsid w:val="00FE7F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B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E2D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unhideWhenUsed/>
    <w:qFormat/>
    <w:rsid w:val="00D608E6"/>
    <w:pPr>
      <w:keepNext/>
      <w:overflowPunct w:val="0"/>
      <w:autoSpaceDE w:val="0"/>
      <w:autoSpaceDN w:val="0"/>
      <w:adjustRightInd w:val="0"/>
      <w:ind w:left="360"/>
      <w:jc w:val="both"/>
      <w:outlineLvl w:val="3"/>
    </w:pPr>
    <w:rPr>
      <w:i/>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B46"/>
    <w:pPr>
      <w:spacing w:after="0" w:line="240" w:lineRule="auto"/>
    </w:pPr>
    <w:rPr>
      <w:rFonts w:ascii="Calibri" w:eastAsia="Calibri" w:hAnsi="Calibri" w:cs="Times New Roman"/>
    </w:rPr>
  </w:style>
  <w:style w:type="character" w:customStyle="1" w:styleId="a4">
    <w:name w:val="Без интервала Знак"/>
    <w:link w:val="a3"/>
    <w:uiPriority w:val="1"/>
    <w:rsid w:val="00987B46"/>
    <w:rPr>
      <w:rFonts w:ascii="Calibri" w:eastAsia="Calibri" w:hAnsi="Calibri" w:cs="Times New Roman"/>
    </w:rPr>
  </w:style>
  <w:style w:type="paragraph" w:customStyle="1" w:styleId="Default">
    <w:name w:val="Default"/>
    <w:rsid w:val="00987B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
    <w:name w:val="Основной текст (3)_"/>
    <w:link w:val="30"/>
    <w:rsid w:val="00987B46"/>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987B46"/>
    <w:pPr>
      <w:widowControl w:val="0"/>
      <w:shd w:val="clear" w:color="auto" w:fill="FFFFFF"/>
      <w:spacing w:line="350" w:lineRule="exact"/>
      <w:ind w:hanging="640"/>
      <w:jc w:val="center"/>
    </w:pPr>
    <w:rPr>
      <w:rFonts w:cstheme="minorBidi"/>
      <w:b/>
      <w:bCs/>
      <w:sz w:val="28"/>
      <w:szCs w:val="28"/>
      <w:lang w:eastAsia="en-US"/>
    </w:rPr>
  </w:style>
  <w:style w:type="character" w:styleId="a5">
    <w:name w:val="Hyperlink"/>
    <w:basedOn w:val="a0"/>
    <w:uiPriority w:val="99"/>
    <w:semiHidden/>
    <w:unhideWhenUsed/>
    <w:rsid w:val="00A22E02"/>
    <w:rPr>
      <w:color w:val="0000FF"/>
      <w:u w:val="single"/>
    </w:rPr>
  </w:style>
  <w:style w:type="paragraph" w:styleId="a6">
    <w:name w:val="List Paragraph"/>
    <w:basedOn w:val="a"/>
    <w:uiPriority w:val="34"/>
    <w:qFormat/>
    <w:rsid w:val="00E65866"/>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header"/>
    <w:basedOn w:val="a"/>
    <w:link w:val="a8"/>
    <w:uiPriority w:val="99"/>
    <w:unhideWhenUsed/>
    <w:rsid w:val="005436D0"/>
    <w:pPr>
      <w:tabs>
        <w:tab w:val="center" w:pos="4677"/>
        <w:tab w:val="right" w:pos="9355"/>
      </w:tabs>
    </w:pPr>
  </w:style>
  <w:style w:type="character" w:customStyle="1" w:styleId="a8">
    <w:name w:val="Верхний колонтитул Знак"/>
    <w:basedOn w:val="a0"/>
    <w:link w:val="a7"/>
    <w:uiPriority w:val="99"/>
    <w:rsid w:val="005436D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436D0"/>
    <w:pPr>
      <w:tabs>
        <w:tab w:val="center" w:pos="4677"/>
        <w:tab w:val="right" w:pos="9355"/>
      </w:tabs>
    </w:pPr>
  </w:style>
  <w:style w:type="character" w:customStyle="1" w:styleId="aa">
    <w:name w:val="Нижний колонтитул Знак"/>
    <w:basedOn w:val="a0"/>
    <w:link w:val="a9"/>
    <w:uiPriority w:val="99"/>
    <w:rsid w:val="005436D0"/>
    <w:rPr>
      <w:rFonts w:ascii="Times New Roman" w:eastAsia="Times New Roman" w:hAnsi="Times New Roman" w:cs="Times New Roman"/>
      <w:sz w:val="24"/>
      <w:szCs w:val="24"/>
      <w:lang w:eastAsia="ru-RU"/>
    </w:rPr>
  </w:style>
  <w:style w:type="table" w:styleId="ab">
    <w:name w:val="Table Grid"/>
    <w:basedOn w:val="a1"/>
    <w:uiPriority w:val="59"/>
    <w:rsid w:val="00791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
    <w:rsid w:val="008B7D9A"/>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c">
    <w:name w:val="Balloon Text"/>
    <w:basedOn w:val="a"/>
    <w:link w:val="ad"/>
    <w:uiPriority w:val="99"/>
    <w:semiHidden/>
    <w:unhideWhenUsed/>
    <w:rsid w:val="009B17CC"/>
    <w:rPr>
      <w:rFonts w:ascii="Tahoma" w:hAnsi="Tahoma" w:cs="Tahoma"/>
      <w:sz w:val="16"/>
      <w:szCs w:val="16"/>
    </w:rPr>
  </w:style>
  <w:style w:type="character" w:customStyle="1" w:styleId="ad">
    <w:name w:val="Текст выноски Знак"/>
    <w:basedOn w:val="a0"/>
    <w:link w:val="ac"/>
    <w:uiPriority w:val="99"/>
    <w:semiHidden/>
    <w:rsid w:val="009B17CC"/>
    <w:rPr>
      <w:rFonts w:ascii="Tahoma" w:eastAsia="Times New Roman" w:hAnsi="Tahoma" w:cs="Tahoma"/>
      <w:sz w:val="16"/>
      <w:szCs w:val="16"/>
      <w:lang w:eastAsia="ru-RU"/>
    </w:rPr>
  </w:style>
  <w:style w:type="table" w:customStyle="1" w:styleId="11">
    <w:name w:val="Сетка таблицы1"/>
    <w:basedOn w:val="a1"/>
    <w:next w:val="ab"/>
    <w:uiPriority w:val="59"/>
    <w:rsid w:val="002100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rsid w:val="00D608E6"/>
    <w:rPr>
      <w:rFonts w:ascii="Times New Roman" w:eastAsia="Times New Roman" w:hAnsi="Times New Roman" w:cs="Times New Roman"/>
      <w:i/>
      <w:sz w:val="28"/>
      <w:szCs w:val="28"/>
      <w:u w:val="single"/>
      <w:lang w:eastAsia="ru-RU"/>
    </w:rPr>
  </w:style>
  <w:style w:type="character" w:customStyle="1" w:styleId="10">
    <w:name w:val="Заголовок 1 Знак"/>
    <w:basedOn w:val="a0"/>
    <w:link w:val="1"/>
    <w:uiPriority w:val="9"/>
    <w:rsid w:val="00CE2D4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87B46"/>
    <w:pPr>
      <w:spacing w:after="0" w:line="240" w:lineRule="auto"/>
    </w:pPr>
    <w:rPr>
      <w:rFonts w:ascii="Calibri" w:eastAsia="Calibri" w:hAnsi="Calibri" w:cs="Times New Roman"/>
    </w:rPr>
  </w:style>
  <w:style w:type="character" w:customStyle="1" w:styleId="a4">
    <w:name w:val="Без интервала Знак"/>
    <w:link w:val="a3"/>
    <w:uiPriority w:val="1"/>
    <w:rsid w:val="00987B46"/>
    <w:rPr>
      <w:rFonts w:ascii="Calibri" w:eastAsia="Calibri" w:hAnsi="Calibri" w:cs="Times New Roman"/>
    </w:rPr>
  </w:style>
  <w:style w:type="paragraph" w:customStyle="1" w:styleId="Default">
    <w:name w:val="Default"/>
    <w:rsid w:val="00987B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
    <w:name w:val="Основной текст (3)_"/>
    <w:link w:val="30"/>
    <w:rsid w:val="00987B46"/>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987B46"/>
    <w:pPr>
      <w:widowControl w:val="0"/>
      <w:shd w:val="clear" w:color="auto" w:fill="FFFFFF"/>
      <w:spacing w:line="350" w:lineRule="exact"/>
      <w:ind w:hanging="640"/>
      <w:jc w:val="center"/>
    </w:pPr>
    <w:rPr>
      <w:rFonts w:cstheme="minorBidi"/>
      <w:b/>
      <w:bCs/>
      <w:sz w:val="28"/>
      <w:szCs w:val="28"/>
      <w:lang w:eastAsia="en-US"/>
    </w:rPr>
  </w:style>
  <w:style w:type="character" w:styleId="a5">
    <w:name w:val="Hyperlink"/>
    <w:basedOn w:val="a0"/>
    <w:uiPriority w:val="99"/>
    <w:semiHidden/>
    <w:unhideWhenUsed/>
    <w:rsid w:val="00A22E02"/>
    <w:rPr>
      <w:color w:val="0000FF"/>
      <w:u w:val="single"/>
    </w:rPr>
  </w:style>
  <w:style w:type="paragraph" w:styleId="a6">
    <w:name w:val="List Paragraph"/>
    <w:basedOn w:val="a"/>
    <w:uiPriority w:val="34"/>
    <w:qFormat/>
    <w:rsid w:val="00E65866"/>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header"/>
    <w:basedOn w:val="a"/>
    <w:link w:val="a8"/>
    <w:uiPriority w:val="99"/>
    <w:unhideWhenUsed/>
    <w:rsid w:val="005436D0"/>
    <w:pPr>
      <w:tabs>
        <w:tab w:val="center" w:pos="4677"/>
        <w:tab w:val="right" w:pos="9355"/>
      </w:tabs>
    </w:pPr>
  </w:style>
  <w:style w:type="character" w:customStyle="1" w:styleId="a8">
    <w:name w:val="Верхний колонтитул Знак"/>
    <w:basedOn w:val="a0"/>
    <w:link w:val="a7"/>
    <w:uiPriority w:val="99"/>
    <w:rsid w:val="005436D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5436D0"/>
    <w:pPr>
      <w:tabs>
        <w:tab w:val="center" w:pos="4677"/>
        <w:tab w:val="right" w:pos="9355"/>
      </w:tabs>
    </w:pPr>
  </w:style>
  <w:style w:type="character" w:customStyle="1" w:styleId="aa">
    <w:name w:val="Нижний колонтитул Знак"/>
    <w:basedOn w:val="a0"/>
    <w:link w:val="a9"/>
    <w:uiPriority w:val="99"/>
    <w:rsid w:val="005436D0"/>
    <w:rPr>
      <w:rFonts w:ascii="Times New Roman" w:eastAsia="Times New Roman" w:hAnsi="Times New Roman" w:cs="Times New Roman"/>
      <w:sz w:val="24"/>
      <w:szCs w:val="24"/>
      <w:lang w:eastAsia="ru-RU"/>
    </w:rPr>
  </w:style>
  <w:style w:type="table" w:styleId="ab">
    <w:name w:val="Table Grid"/>
    <w:basedOn w:val="a1"/>
    <w:uiPriority w:val="59"/>
    <w:rsid w:val="00791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
    <w:rsid w:val="008B7D9A"/>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c">
    <w:name w:val="Balloon Text"/>
    <w:basedOn w:val="a"/>
    <w:link w:val="ad"/>
    <w:uiPriority w:val="99"/>
    <w:semiHidden/>
    <w:unhideWhenUsed/>
    <w:rsid w:val="009B17CC"/>
    <w:rPr>
      <w:rFonts w:ascii="Tahoma" w:hAnsi="Tahoma" w:cs="Tahoma"/>
      <w:sz w:val="16"/>
      <w:szCs w:val="16"/>
    </w:rPr>
  </w:style>
  <w:style w:type="character" w:customStyle="1" w:styleId="ad">
    <w:name w:val="Текст выноски Знак"/>
    <w:basedOn w:val="a0"/>
    <w:link w:val="ac"/>
    <w:uiPriority w:val="99"/>
    <w:semiHidden/>
    <w:rsid w:val="009B17CC"/>
    <w:rPr>
      <w:rFonts w:ascii="Tahoma" w:eastAsia="Times New Roman" w:hAnsi="Tahoma" w:cs="Tahoma"/>
      <w:sz w:val="16"/>
      <w:szCs w:val="16"/>
      <w:lang w:eastAsia="ru-RU"/>
    </w:rPr>
  </w:style>
  <w:style w:type="table" w:customStyle="1" w:styleId="11">
    <w:name w:val="Сетка таблицы1"/>
    <w:basedOn w:val="a1"/>
    <w:next w:val="ab"/>
    <w:uiPriority w:val="59"/>
    <w:rsid w:val="002100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du.tatar.ru/aviastroit/page85754.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2AFFF-29C1-4501-8F9E-C5CC0BB9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43</Pages>
  <Words>18611</Words>
  <Characters>106087</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irbis</cp:lastModifiedBy>
  <cp:revision>14</cp:revision>
  <cp:lastPrinted>2020-01-08T09:13:00Z</cp:lastPrinted>
  <dcterms:created xsi:type="dcterms:W3CDTF">2019-11-11T12:36:00Z</dcterms:created>
  <dcterms:modified xsi:type="dcterms:W3CDTF">2020-01-08T12:03:00Z</dcterms:modified>
</cp:coreProperties>
</file>